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130" w:rsidRPr="00C47C04" w:rsidRDefault="00451130">
      <w:pPr>
        <w:rPr>
          <w:lang w:val="gl-ES"/>
        </w:rPr>
      </w:pPr>
      <w:bookmarkStart w:id="0" w:name="_GoBack"/>
      <w:bookmarkEnd w:id="0"/>
      <w:r w:rsidRPr="00C47C04">
        <w:rPr>
          <w:noProof/>
        </w:rPr>
        <w:drawing>
          <wp:anchor distT="0" distB="0" distL="114300" distR="114300" simplePos="0" relativeHeight="251671552" behindDoc="0" locked="0" layoutInCell="1" allowOverlap="1" wp14:anchorId="2E1F01D4" wp14:editId="7695F675">
            <wp:simplePos x="0" y="0"/>
            <wp:positionH relativeFrom="column">
              <wp:posOffset>-530860</wp:posOffset>
            </wp:positionH>
            <wp:positionV relativeFrom="paragraph">
              <wp:posOffset>-398780</wp:posOffset>
            </wp:positionV>
            <wp:extent cx="6400800" cy="10629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062990"/>
                    </a:xfrm>
                    <a:prstGeom prst="rect">
                      <a:avLst/>
                    </a:prstGeom>
                    <a:noFill/>
                    <a:ln>
                      <a:noFill/>
                    </a:ln>
                  </pic:spPr>
                </pic:pic>
              </a:graphicData>
            </a:graphic>
          </wp:anchor>
        </w:drawing>
      </w:r>
    </w:p>
    <w:p w:rsidR="00451130" w:rsidRPr="00C47C04" w:rsidRDefault="00451130">
      <w:pPr>
        <w:rPr>
          <w:lang w:val="gl-ES"/>
        </w:rPr>
      </w:pPr>
    </w:p>
    <w:p w:rsidR="00451130" w:rsidRPr="00C47C04" w:rsidRDefault="00451130">
      <w:pPr>
        <w:rPr>
          <w:lang w:val="gl-ES"/>
        </w:rPr>
      </w:pPr>
    </w:p>
    <w:p w:rsidR="00F95E0E" w:rsidRPr="00C47C04" w:rsidRDefault="00F95E0E">
      <w:pPr>
        <w:rPr>
          <w:lang w:val="gl-ES"/>
        </w:rPr>
      </w:pPr>
    </w:p>
    <w:p w:rsidR="00F95E0E" w:rsidRPr="00C47C04" w:rsidRDefault="00F95E0E">
      <w:pPr>
        <w:rPr>
          <w:lang w:val="gl-ES"/>
        </w:rPr>
      </w:pPr>
    </w:p>
    <w:p w:rsidR="00F95E0E" w:rsidRPr="00C47C04" w:rsidRDefault="00F95E0E">
      <w:pPr>
        <w:rPr>
          <w:lang w:val="gl-ES"/>
        </w:rPr>
      </w:pPr>
    </w:p>
    <w:p w:rsidR="00F95E0E" w:rsidRPr="00C47C04" w:rsidRDefault="00F95E0E">
      <w:pPr>
        <w:rPr>
          <w:lang w:val="gl-ES"/>
        </w:rPr>
      </w:pPr>
    </w:p>
    <w:p w:rsidR="00F95E0E" w:rsidRPr="00C47C04" w:rsidRDefault="00F95E0E">
      <w:pPr>
        <w:rPr>
          <w:lang w:val="gl-ES"/>
        </w:rPr>
      </w:pPr>
    </w:p>
    <w:p w:rsidR="00451130" w:rsidRPr="00C47C04" w:rsidRDefault="00451130" w:rsidP="00451130">
      <w:pPr>
        <w:jc w:val="center"/>
        <w:rPr>
          <w:sz w:val="48"/>
          <w:szCs w:val="48"/>
          <w:lang w:val="gl-ES"/>
        </w:rPr>
      </w:pPr>
      <w:r w:rsidRPr="00C47C04">
        <w:rPr>
          <w:sz w:val="48"/>
          <w:szCs w:val="48"/>
          <w:lang w:val="gl-ES"/>
        </w:rPr>
        <w:t>PROG</w:t>
      </w:r>
      <w:r w:rsidR="00F95E0E" w:rsidRPr="00C47C04">
        <w:rPr>
          <w:sz w:val="48"/>
          <w:szCs w:val="48"/>
          <w:lang w:val="gl-ES"/>
        </w:rPr>
        <w:t>RAMACIÓN DEPARTAMENTO DE LINGUA GALEGA E LITERATURA</w:t>
      </w:r>
    </w:p>
    <w:p w:rsidR="001238E4" w:rsidRPr="00C47C04" w:rsidRDefault="00CD6969" w:rsidP="001238E4">
      <w:pPr>
        <w:jc w:val="center"/>
        <w:rPr>
          <w:sz w:val="48"/>
          <w:szCs w:val="48"/>
          <w:lang w:val="gl-ES"/>
        </w:rPr>
      </w:pPr>
      <w:r w:rsidRPr="00C47C04">
        <w:rPr>
          <w:sz w:val="48"/>
          <w:szCs w:val="48"/>
          <w:lang w:val="gl-ES"/>
        </w:rPr>
        <w:t>1º, 2º, 3º</w:t>
      </w:r>
      <w:r w:rsidR="00FB6E52" w:rsidRPr="00C47C04">
        <w:rPr>
          <w:sz w:val="48"/>
          <w:szCs w:val="48"/>
          <w:lang w:val="gl-ES"/>
        </w:rPr>
        <w:t xml:space="preserve"> e 4º </w:t>
      </w:r>
      <w:r w:rsidR="00F95E0E" w:rsidRPr="00C47C04">
        <w:rPr>
          <w:sz w:val="48"/>
          <w:szCs w:val="48"/>
          <w:lang w:val="gl-ES"/>
        </w:rPr>
        <w:t>E</w:t>
      </w:r>
      <w:r w:rsidR="00805A35" w:rsidRPr="00C47C04">
        <w:rPr>
          <w:sz w:val="48"/>
          <w:szCs w:val="48"/>
          <w:lang w:val="gl-ES"/>
        </w:rPr>
        <w:t>.</w:t>
      </w:r>
      <w:r w:rsidR="00F95E0E" w:rsidRPr="00C47C04">
        <w:rPr>
          <w:sz w:val="48"/>
          <w:szCs w:val="48"/>
          <w:lang w:val="gl-ES"/>
        </w:rPr>
        <w:t>S</w:t>
      </w:r>
      <w:r w:rsidR="00805A35" w:rsidRPr="00C47C04">
        <w:rPr>
          <w:sz w:val="48"/>
          <w:szCs w:val="48"/>
          <w:lang w:val="gl-ES"/>
        </w:rPr>
        <w:t>.</w:t>
      </w:r>
      <w:r w:rsidR="00F95E0E" w:rsidRPr="00C47C04">
        <w:rPr>
          <w:sz w:val="48"/>
          <w:szCs w:val="48"/>
          <w:lang w:val="gl-ES"/>
        </w:rPr>
        <w:t>O</w:t>
      </w:r>
      <w:r w:rsidR="00805A35" w:rsidRPr="00C47C04">
        <w:rPr>
          <w:sz w:val="48"/>
          <w:szCs w:val="48"/>
          <w:lang w:val="gl-ES"/>
        </w:rPr>
        <w:t>.</w:t>
      </w:r>
    </w:p>
    <w:p w:rsidR="00451130" w:rsidRPr="00C47C04" w:rsidRDefault="00451130">
      <w:pPr>
        <w:rPr>
          <w:lang w:val="gl-ES"/>
        </w:rPr>
      </w:pPr>
    </w:p>
    <w:p w:rsidR="00451130" w:rsidRPr="00C47C04" w:rsidRDefault="00451130">
      <w:pPr>
        <w:rPr>
          <w:lang w:val="gl-ES"/>
        </w:rPr>
      </w:pPr>
    </w:p>
    <w:p w:rsidR="00451130" w:rsidRPr="00C47C04" w:rsidRDefault="00451130">
      <w:pPr>
        <w:rPr>
          <w:lang w:val="gl-ES"/>
        </w:rPr>
      </w:pPr>
    </w:p>
    <w:p w:rsidR="00451130" w:rsidRPr="00C47C04" w:rsidRDefault="00451130">
      <w:pPr>
        <w:rPr>
          <w:lang w:val="gl-ES"/>
        </w:rPr>
      </w:pPr>
    </w:p>
    <w:p w:rsidR="00451130" w:rsidRPr="00C47C04" w:rsidRDefault="00451130">
      <w:pPr>
        <w:rPr>
          <w:lang w:val="gl-ES"/>
        </w:rPr>
      </w:pPr>
    </w:p>
    <w:p w:rsidR="00451130" w:rsidRPr="00C47C04" w:rsidRDefault="00451130" w:rsidP="00F95E0E">
      <w:pPr>
        <w:jc w:val="right"/>
        <w:rPr>
          <w:sz w:val="36"/>
          <w:lang w:val="gl-ES"/>
        </w:rPr>
      </w:pPr>
      <w:r w:rsidRPr="00C47C04">
        <w:rPr>
          <w:sz w:val="36"/>
          <w:lang w:val="gl-ES"/>
        </w:rPr>
        <w:t>CURSO:</w:t>
      </w:r>
      <w:r w:rsidR="0089720F" w:rsidRPr="00C47C04">
        <w:rPr>
          <w:sz w:val="36"/>
          <w:lang w:val="gl-ES"/>
        </w:rPr>
        <w:t xml:space="preserve"> 2</w:t>
      </w:r>
      <w:r w:rsidR="000E7169" w:rsidRPr="00C47C04">
        <w:rPr>
          <w:sz w:val="36"/>
          <w:lang w:val="gl-ES"/>
        </w:rPr>
        <w:t>018</w:t>
      </w:r>
      <w:r w:rsidR="0089720F" w:rsidRPr="00C47C04">
        <w:rPr>
          <w:sz w:val="36"/>
          <w:lang w:val="gl-ES"/>
        </w:rPr>
        <w:t>/19</w:t>
      </w:r>
      <w:r w:rsidRPr="00C47C04">
        <w:rPr>
          <w:sz w:val="36"/>
          <w:lang w:val="gl-ES"/>
        </w:rPr>
        <w:br w:type="page"/>
      </w:r>
    </w:p>
    <w:sdt>
      <w:sdtPr>
        <w:rPr>
          <w:rFonts w:asciiTheme="minorHAnsi" w:eastAsiaTheme="minorHAnsi" w:hAnsiTheme="minorHAnsi" w:cstheme="minorBidi"/>
          <w:b w:val="0"/>
          <w:bCs w:val="0"/>
          <w:color w:val="auto"/>
          <w:sz w:val="22"/>
          <w:szCs w:val="22"/>
          <w:lang w:val="gl-ES" w:eastAsia="en-US"/>
        </w:rPr>
        <w:id w:val="-1726128533"/>
        <w:docPartObj>
          <w:docPartGallery w:val="Table of Contents"/>
          <w:docPartUnique/>
        </w:docPartObj>
      </w:sdtPr>
      <w:sdtEndPr>
        <w:rPr>
          <w:rFonts w:eastAsiaTheme="minorEastAsia"/>
          <w:lang w:eastAsia="es-ES"/>
        </w:rPr>
      </w:sdtEndPr>
      <w:sdtContent>
        <w:p w:rsidR="00451130" w:rsidRPr="00C47C04" w:rsidRDefault="00451130" w:rsidP="00451130">
          <w:pPr>
            <w:pStyle w:val="TtulodeTDC"/>
            <w:jc w:val="center"/>
            <w:rPr>
              <w:lang w:val="gl-ES"/>
            </w:rPr>
          </w:pPr>
          <w:r w:rsidRPr="00C47C04">
            <w:rPr>
              <w:lang w:val="gl-ES"/>
            </w:rPr>
            <w:t>ÍNDICE</w:t>
          </w:r>
        </w:p>
        <w:p w:rsidR="007D6A6E" w:rsidRPr="00C47C04" w:rsidRDefault="00911032">
          <w:pPr>
            <w:pStyle w:val="TDC1"/>
            <w:tabs>
              <w:tab w:val="left" w:pos="440"/>
              <w:tab w:val="right" w:leader="dot" w:pos="8494"/>
            </w:tabs>
            <w:rPr>
              <w:noProof/>
              <w:lang w:val="gl-ES"/>
            </w:rPr>
          </w:pPr>
          <w:r w:rsidRPr="00C47C04">
            <w:rPr>
              <w:lang w:val="gl-ES"/>
            </w:rPr>
            <w:fldChar w:fldCharType="begin"/>
          </w:r>
          <w:r w:rsidR="00451130" w:rsidRPr="00C47C04">
            <w:rPr>
              <w:lang w:val="gl-ES"/>
            </w:rPr>
            <w:instrText xml:space="preserve"> TOC \o "1-3" \h \z \u </w:instrText>
          </w:r>
          <w:r w:rsidRPr="00C47C04">
            <w:rPr>
              <w:lang w:val="gl-ES"/>
            </w:rPr>
            <w:fldChar w:fldCharType="separate"/>
          </w:r>
          <w:hyperlink w:anchor="_Toc453779099" w:history="1">
            <w:r w:rsidR="007D6A6E" w:rsidRPr="00C47C04">
              <w:rPr>
                <w:rStyle w:val="Hipervnculo"/>
                <w:noProof/>
                <w:lang w:val="gl-ES"/>
              </w:rPr>
              <w:t>1.</w:t>
            </w:r>
            <w:r w:rsidR="007D6A6E" w:rsidRPr="00C47C04">
              <w:rPr>
                <w:noProof/>
                <w:lang w:val="gl-ES"/>
              </w:rPr>
              <w:tab/>
            </w:r>
            <w:r w:rsidR="007D6A6E" w:rsidRPr="00C47C04">
              <w:rPr>
                <w:rStyle w:val="Hipervnculo"/>
                <w:noProof/>
                <w:lang w:val="gl-ES"/>
              </w:rPr>
              <w:t>INTRODUCIÓN E CONTEXTUALIZACIÓN</w:t>
            </w:r>
            <w:r w:rsidR="007D6A6E" w:rsidRPr="00C47C04">
              <w:rPr>
                <w:noProof/>
                <w:webHidden/>
                <w:lang w:val="gl-ES"/>
              </w:rPr>
              <w:tab/>
            </w:r>
            <w:r w:rsidRPr="00C47C04">
              <w:rPr>
                <w:noProof/>
                <w:webHidden/>
                <w:lang w:val="gl-ES"/>
              </w:rPr>
              <w:fldChar w:fldCharType="begin"/>
            </w:r>
            <w:r w:rsidR="007D6A6E" w:rsidRPr="00C47C04">
              <w:rPr>
                <w:noProof/>
                <w:webHidden/>
                <w:lang w:val="gl-ES"/>
              </w:rPr>
              <w:instrText xml:space="preserve"> PAGEREF _Toc453779099 \h </w:instrText>
            </w:r>
            <w:r w:rsidRPr="00C47C04">
              <w:rPr>
                <w:noProof/>
                <w:webHidden/>
                <w:lang w:val="gl-ES"/>
              </w:rPr>
            </w:r>
            <w:r w:rsidRPr="00C47C04">
              <w:rPr>
                <w:noProof/>
                <w:webHidden/>
                <w:lang w:val="gl-ES"/>
              </w:rPr>
              <w:fldChar w:fldCharType="separate"/>
            </w:r>
            <w:r w:rsidR="007D6A6E" w:rsidRPr="00C47C04">
              <w:rPr>
                <w:noProof/>
                <w:webHidden/>
                <w:lang w:val="gl-ES"/>
              </w:rPr>
              <w:t>4</w:t>
            </w:r>
            <w:r w:rsidRPr="00C47C04">
              <w:rPr>
                <w:noProof/>
                <w:webHidden/>
                <w:lang w:val="gl-ES"/>
              </w:rPr>
              <w:fldChar w:fldCharType="end"/>
            </w:r>
          </w:hyperlink>
        </w:p>
        <w:p w:rsidR="007D6A6E" w:rsidRPr="00C47C04" w:rsidRDefault="00D8489A">
          <w:pPr>
            <w:pStyle w:val="TDC2"/>
            <w:tabs>
              <w:tab w:val="left" w:pos="880"/>
              <w:tab w:val="right" w:leader="dot" w:pos="8494"/>
            </w:tabs>
            <w:rPr>
              <w:noProof/>
              <w:lang w:val="gl-ES"/>
            </w:rPr>
          </w:pPr>
          <w:hyperlink w:anchor="_Toc453779100" w:history="1">
            <w:r w:rsidR="007D6A6E" w:rsidRPr="00C47C04">
              <w:rPr>
                <w:rStyle w:val="Hipervnculo"/>
                <w:noProof/>
                <w:lang w:val="gl-ES"/>
              </w:rPr>
              <w:t>1.1</w:t>
            </w:r>
            <w:r w:rsidR="007D6A6E" w:rsidRPr="00C47C04">
              <w:rPr>
                <w:noProof/>
                <w:lang w:val="gl-ES"/>
              </w:rPr>
              <w:tab/>
            </w:r>
            <w:r w:rsidR="007D6A6E" w:rsidRPr="00C47C04">
              <w:rPr>
                <w:rStyle w:val="Hipervnculo"/>
                <w:noProof/>
                <w:lang w:val="gl-ES"/>
              </w:rPr>
              <w:t>Centro.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_Toc453779100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4</w:t>
            </w:r>
            <w:r w:rsidR="00911032" w:rsidRPr="00C47C04">
              <w:rPr>
                <w:noProof/>
                <w:webHidden/>
                <w:lang w:val="gl-ES"/>
              </w:rPr>
              <w:fldChar w:fldCharType="end"/>
            </w:r>
          </w:hyperlink>
        </w:p>
        <w:p w:rsidR="007D6A6E" w:rsidRPr="00C47C04" w:rsidRDefault="00D8489A">
          <w:pPr>
            <w:pStyle w:val="TDC2"/>
            <w:tabs>
              <w:tab w:val="left" w:pos="880"/>
              <w:tab w:val="right" w:leader="dot" w:pos="8494"/>
            </w:tabs>
            <w:rPr>
              <w:noProof/>
              <w:lang w:val="gl-ES"/>
            </w:rPr>
          </w:pPr>
          <w:hyperlink w:anchor="_Toc453779101" w:history="1">
            <w:r w:rsidR="007D6A6E" w:rsidRPr="00C47C04">
              <w:rPr>
                <w:rStyle w:val="Hipervnculo"/>
                <w:noProof/>
                <w:lang w:val="gl-ES"/>
              </w:rPr>
              <w:t>1.2</w:t>
            </w:r>
            <w:r w:rsidR="007D6A6E" w:rsidRPr="00C47C04">
              <w:rPr>
                <w:noProof/>
                <w:lang w:val="gl-ES"/>
              </w:rPr>
              <w:tab/>
            </w:r>
            <w:r w:rsidR="007D6A6E" w:rsidRPr="00C47C04">
              <w:rPr>
                <w:rStyle w:val="Hipervnculo"/>
                <w:noProof/>
                <w:lang w:val="gl-ES"/>
              </w:rPr>
              <w:t>Alumnado.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_Toc453779101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4</w:t>
            </w:r>
            <w:r w:rsidR="00911032" w:rsidRPr="00C47C04">
              <w:rPr>
                <w:noProof/>
                <w:webHidden/>
                <w:lang w:val="gl-ES"/>
              </w:rPr>
              <w:fldChar w:fldCharType="end"/>
            </w:r>
          </w:hyperlink>
        </w:p>
        <w:p w:rsidR="007D6A6E" w:rsidRPr="00C47C04" w:rsidRDefault="00D8489A">
          <w:pPr>
            <w:pStyle w:val="TDC2"/>
            <w:tabs>
              <w:tab w:val="right" w:leader="dot" w:pos="8494"/>
            </w:tabs>
            <w:rPr>
              <w:noProof/>
              <w:lang w:val="gl-ES"/>
            </w:rPr>
          </w:pPr>
          <w:hyperlink w:anchor="_Toc453779102" w:history="1">
            <w:r w:rsidR="007D6A6E" w:rsidRPr="00C47C04">
              <w:rPr>
                <w:rStyle w:val="Hipervnculo"/>
                <w:noProof/>
                <w:lang w:val="gl-ES"/>
              </w:rPr>
              <w:t>1.3 Obxectivos adaptados ao contexto do centro e do alumnado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_Toc453779102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w:t>
            </w:r>
            <w:r w:rsidR="00911032" w:rsidRPr="00C47C04">
              <w:rPr>
                <w:noProof/>
                <w:webHidden/>
                <w:lang w:val="gl-ES"/>
              </w:rPr>
              <w:fldChar w:fldCharType="end"/>
            </w:r>
          </w:hyperlink>
        </w:p>
        <w:p w:rsidR="007D6A6E" w:rsidRPr="00C47C04" w:rsidRDefault="00D8489A">
          <w:pPr>
            <w:pStyle w:val="TDC3"/>
            <w:tabs>
              <w:tab w:val="right" w:leader="dot" w:pos="8494"/>
            </w:tabs>
            <w:rPr>
              <w:noProof/>
              <w:lang w:val="gl-ES"/>
            </w:rPr>
          </w:pPr>
          <w:hyperlink w:anchor="_Toc453779103" w:history="1">
            <w:r w:rsidR="007D6A6E" w:rsidRPr="00C47C04">
              <w:rPr>
                <w:rStyle w:val="Hipervnculo"/>
                <w:noProof/>
                <w:lang w:val="gl-ES"/>
              </w:rPr>
              <w:t>1.3.1 Obxectivos da educación secundaria obrigatoria</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_Toc453779103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w:t>
            </w:r>
            <w:r w:rsidR="00911032" w:rsidRPr="00C47C04">
              <w:rPr>
                <w:noProof/>
                <w:webHidden/>
                <w:lang w:val="gl-ES"/>
              </w:rPr>
              <w:fldChar w:fldCharType="end"/>
            </w:r>
          </w:hyperlink>
        </w:p>
        <w:p w:rsidR="007D6A6E" w:rsidRPr="00C47C04" w:rsidRDefault="00D8489A">
          <w:pPr>
            <w:pStyle w:val="TDC2"/>
            <w:tabs>
              <w:tab w:val="left" w:pos="880"/>
              <w:tab w:val="right" w:leader="dot" w:pos="8494"/>
            </w:tabs>
            <w:rPr>
              <w:noProof/>
              <w:lang w:val="gl-ES"/>
            </w:rPr>
          </w:pPr>
          <w:hyperlink w:anchor="_Toc453779104" w:history="1">
            <w:r w:rsidR="007D6A6E" w:rsidRPr="00C47C04">
              <w:rPr>
                <w:rStyle w:val="Hipervnculo"/>
                <w:noProof/>
                <w:lang w:val="gl-ES"/>
              </w:rPr>
              <w:t>1.4</w:t>
            </w:r>
            <w:r w:rsidR="007D6A6E" w:rsidRPr="00C47C04">
              <w:rPr>
                <w:noProof/>
                <w:lang w:val="gl-ES"/>
              </w:rPr>
              <w:tab/>
            </w:r>
            <w:r w:rsidR="007D6A6E" w:rsidRPr="00C47C04">
              <w:rPr>
                <w:rStyle w:val="Hipervnculo"/>
                <w:noProof/>
                <w:lang w:val="gl-ES"/>
              </w:rPr>
              <w:t>Reparto dos grupos entre o profesorado da materia.</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_Toc453779104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7</w:t>
            </w:r>
            <w:r w:rsidR="00911032" w:rsidRPr="00C47C04">
              <w:rPr>
                <w:noProof/>
                <w:webHidden/>
                <w:lang w:val="gl-ES"/>
              </w:rPr>
              <w:fldChar w:fldCharType="end"/>
            </w:r>
          </w:hyperlink>
        </w:p>
        <w:p w:rsidR="007D6A6E" w:rsidRPr="00C47C04" w:rsidRDefault="00D8489A">
          <w:pPr>
            <w:pStyle w:val="TDC1"/>
            <w:tabs>
              <w:tab w:val="left" w:pos="440"/>
              <w:tab w:val="right" w:leader="dot" w:pos="8494"/>
            </w:tabs>
            <w:rPr>
              <w:noProof/>
              <w:lang w:val="gl-ES"/>
            </w:rPr>
          </w:pPr>
          <w:hyperlink w:anchor="_Toc453779105" w:history="1">
            <w:r w:rsidR="007D6A6E" w:rsidRPr="00C47C04">
              <w:rPr>
                <w:rStyle w:val="Hipervnculo"/>
                <w:noProof/>
                <w:lang w:val="gl-ES"/>
              </w:rPr>
              <w:t>2.</w:t>
            </w:r>
            <w:r w:rsidR="007D6A6E" w:rsidRPr="00C47C04">
              <w:rPr>
                <w:noProof/>
                <w:lang w:val="gl-ES"/>
              </w:rPr>
              <w:tab/>
            </w:r>
            <w:r w:rsidR="007D6A6E" w:rsidRPr="00C47C04">
              <w:rPr>
                <w:rStyle w:val="Hipervnculo"/>
                <w:noProof/>
                <w:lang w:val="gl-ES"/>
              </w:rPr>
              <w:t>CONTRIBUCIÓN AO DESENVOLVEMENTO DAS COMPETENCIAS CLAVE</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_Toc453779105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7</w:t>
            </w:r>
            <w:r w:rsidR="00911032" w:rsidRPr="00C47C04">
              <w:rPr>
                <w:noProof/>
                <w:webHidden/>
                <w:lang w:val="gl-ES"/>
              </w:rPr>
              <w:fldChar w:fldCharType="end"/>
            </w:r>
          </w:hyperlink>
        </w:p>
        <w:p w:rsidR="007D6A6E" w:rsidRPr="00C47C04" w:rsidRDefault="00D8489A">
          <w:pPr>
            <w:pStyle w:val="TDC1"/>
            <w:tabs>
              <w:tab w:val="left" w:pos="440"/>
              <w:tab w:val="right" w:leader="dot" w:pos="8494"/>
            </w:tabs>
            <w:rPr>
              <w:noProof/>
              <w:lang w:val="gl-ES"/>
            </w:rPr>
          </w:pPr>
          <w:hyperlink w:anchor="_Toc453779106" w:history="1">
            <w:r w:rsidR="007D6A6E" w:rsidRPr="00C47C04">
              <w:rPr>
                <w:rStyle w:val="Hipervnculo"/>
                <w:noProof/>
                <w:lang w:val="gl-ES"/>
              </w:rPr>
              <w:t>3.</w:t>
            </w:r>
            <w:r w:rsidR="007D6A6E" w:rsidRPr="00C47C04">
              <w:rPr>
                <w:noProof/>
                <w:lang w:val="gl-ES"/>
              </w:rPr>
              <w:tab/>
            </w:r>
            <w:r w:rsidR="007D6A6E" w:rsidRPr="00C47C04">
              <w:rPr>
                <w:rStyle w:val="Hipervnculo"/>
                <w:noProof/>
                <w:lang w:val="gl-ES"/>
              </w:rPr>
              <w:t>CONCRECIÓN, SE É O CASO, DOS OBXECTIVOS DA MATERIA PARA O CURSO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_Toc453779106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7</w:t>
            </w:r>
            <w:r w:rsidR="00911032" w:rsidRPr="00C47C04">
              <w:rPr>
                <w:noProof/>
                <w:webHidden/>
                <w:lang w:val="gl-ES"/>
              </w:rPr>
              <w:fldChar w:fldCharType="end"/>
            </w:r>
          </w:hyperlink>
        </w:p>
        <w:p w:rsidR="007D6A6E" w:rsidRPr="00C47C04" w:rsidRDefault="00D8489A">
          <w:pPr>
            <w:pStyle w:val="TDC1"/>
            <w:tabs>
              <w:tab w:val="right" w:leader="dot" w:pos="8494"/>
            </w:tabs>
            <w:rPr>
              <w:noProof/>
              <w:lang w:val="gl-ES"/>
            </w:rPr>
          </w:pPr>
          <w:hyperlink w:anchor="_Toc453779107" w:history="1">
            <w:r w:rsidR="007D6A6E" w:rsidRPr="00C47C04">
              <w:rPr>
                <w:rStyle w:val="Hipervnculo"/>
                <w:noProof/>
                <w:lang w:val="gl-ES"/>
              </w:rPr>
              <w:t>3.1.  1º  CICLO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_Toc453779107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7</w:t>
            </w:r>
            <w:r w:rsidR="00911032" w:rsidRPr="00C47C04">
              <w:rPr>
                <w:noProof/>
                <w:webHidden/>
                <w:lang w:val="gl-ES"/>
              </w:rPr>
              <w:fldChar w:fldCharType="end"/>
            </w:r>
          </w:hyperlink>
        </w:p>
        <w:p w:rsidR="007D6A6E" w:rsidRPr="00C47C04" w:rsidRDefault="00D8489A">
          <w:pPr>
            <w:pStyle w:val="TDC1"/>
            <w:tabs>
              <w:tab w:val="right" w:leader="dot" w:pos="8494"/>
            </w:tabs>
            <w:rPr>
              <w:noProof/>
              <w:lang w:val="gl-ES"/>
            </w:rPr>
          </w:pPr>
          <w:hyperlink w:anchor="_Toc453779108" w:history="1">
            <w:r w:rsidR="007D6A6E" w:rsidRPr="00C47C04">
              <w:rPr>
                <w:rStyle w:val="Hipervnculo"/>
                <w:noProof/>
                <w:lang w:val="gl-ES"/>
              </w:rPr>
              <w:t>3.2.  2º CICLO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_Toc453779108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8</w:t>
            </w:r>
            <w:r w:rsidR="00911032" w:rsidRPr="00C47C04">
              <w:rPr>
                <w:noProof/>
                <w:webHidden/>
                <w:lang w:val="gl-ES"/>
              </w:rPr>
              <w:fldChar w:fldCharType="end"/>
            </w:r>
          </w:hyperlink>
        </w:p>
        <w:p w:rsidR="007D6A6E" w:rsidRPr="00C47C04" w:rsidRDefault="00D8489A">
          <w:pPr>
            <w:pStyle w:val="TDC1"/>
            <w:tabs>
              <w:tab w:val="right" w:leader="dot" w:pos="8494"/>
            </w:tabs>
            <w:rPr>
              <w:noProof/>
              <w:lang w:val="gl-ES"/>
            </w:rPr>
          </w:pPr>
          <w:hyperlink w:anchor="_Toc453779109" w:history="1">
            <w:r w:rsidR="007D6A6E" w:rsidRPr="00C47C04">
              <w:rPr>
                <w:rStyle w:val="Hipervnculo"/>
                <w:noProof/>
                <w:lang w:val="gl-ES"/>
              </w:rPr>
              <w:t xml:space="preserve">4. CONCRECIÓN PARA CADA ESTÁNDAR DE APRENDIZAXE AVALIABLE DOS SEGUINTES ASPECTOS: TEMPORALIZACIÓN, GRAO MÍNIMO DE CONSECUCIÓN PARA SUPERAR A MATERIA, </w:t>
            </w:r>
            <w:r w:rsidR="007D6A6E" w:rsidRPr="00C47C04">
              <w:rPr>
                <w:rStyle w:val="Hipervnculo"/>
                <w:rFonts w:cs="Arial"/>
                <w:noProof/>
                <w:lang w:val="gl-ES"/>
              </w:rPr>
              <w:t>COMPETENCIAS CLAVE E PROCEDEMENTOS E INSTRUMENTOS DE AVALIACIÓN</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_Toc453779109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10</w:t>
            </w:r>
            <w:r w:rsidR="00911032" w:rsidRPr="00C47C04">
              <w:rPr>
                <w:noProof/>
                <w:webHidden/>
                <w:lang w:val="gl-ES"/>
              </w:rPr>
              <w:fldChar w:fldCharType="end"/>
            </w:r>
          </w:hyperlink>
        </w:p>
        <w:p w:rsidR="007D6A6E" w:rsidRPr="00C47C04" w:rsidRDefault="00D8489A">
          <w:pPr>
            <w:pStyle w:val="TDC2"/>
            <w:tabs>
              <w:tab w:val="right" w:leader="dot" w:pos="8494"/>
            </w:tabs>
            <w:rPr>
              <w:noProof/>
              <w:lang w:val="gl-ES"/>
            </w:rPr>
          </w:pPr>
          <w:hyperlink w:anchor="_Toc453779110" w:history="1">
            <w:r w:rsidR="007D6A6E" w:rsidRPr="00C47C04">
              <w:rPr>
                <w:rStyle w:val="Hipervnculo"/>
                <w:noProof/>
                <w:lang w:val="gl-ES"/>
              </w:rPr>
              <w:t>4.1 PRIMEIRO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_Toc453779110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10</w:t>
            </w:r>
            <w:r w:rsidR="00911032" w:rsidRPr="00C47C04">
              <w:rPr>
                <w:noProof/>
                <w:webHidden/>
                <w:lang w:val="gl-ES"/>
              </w:rPr>
              <w:fldChar w:fldCharType="end"/>
            </w:r>
          </w:hyperlink>
        </w:p>
        <w:p w:rsidR="007D6A6E" w:rsidRPr="00C47C04" w:rsidRDefault="00D8489A">
          <w:pPr>
            <w:pStyle w:val="TDC2"/>
            <w:tabs>
              <w:tab w:val="right" w:leader="dot" w:pos="8494"/>
            </w:tabs>
            <w:rPr>
              <w:noProof/>
              <w:lang w:val="gl-ES"/>
            </w:rPr>
          </w:pPr>
          <w:hyperlink w:anchor="_Toc453779111" w:history="1">
            <w:r w:rsidR="007D6A6E" w:rsidRPr="00C47C04">
              <w:rPr>
                <w:rStyle w:val="Hipervnculo"/>
                <w:noProof/>
                <w:lang w:val="gl-ES"/>
              </w:rPr>
              <w:t>4.2 SEGUNDO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_Toc453779111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18</w:t>
            </w:r>
            <w:r w:rsidR="00911032" w:rsidRPr="00C47C04">
              <w:rPr>
                <w:noProof/>
                <w:webHidden/>
                <w:lang w:val="gl-ES"/>
              </w:rPr>
              <w:fldChar w:fldCharType="end"/>
            </w:r>
          </w:hyperlink>
        </w:p>
        <w:p w:rsidR="007D6A6E" w:rsidRPr="00C47C04" w:rsidRDefault="00D8489A">
          <w:pPr>
            <w:pStyle w:val="TDC2"/>
            <w:tabs>
              <w:tab w:val="right" w:leader="dot" w:pos="8494"/>
            </w:tabs>
            <w:rPr>
              <w:noProof/>
              <w:lang w:val="gl-ES"/>
            </w:rPr>
          </w:pPr>
          <w:hyperlink w:anchor="_Toc453779112" w:history="1">
            <w:r w:rsidR="007D6A6E" w:rsidRPr="00C47C04">
              <w:rPr>
                <w:rStyle w:val="Hipervnculo"/>
                <w:noProof/>
                <w:lang w:val="gl-ES"/>
              </w:rPr>
              <w:t>4.3 TERCEIRO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_Toc453779112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27</w:t>
            </w:r>
            <w:r w:rsidR="00911032" w:rsidRPr="00C47C04">
              <w:rPr>
                <w:noProof/>
                <w:webHidden/>
                <w:lang w:val="gl-ES"/>
              </w:rPr>
              <w:fldChar w:fldCharType="end"/>
            </w:r>
          </w:hyperlink>
        </w:p>
        <w:p w:rsidR="007D6A6E" w:rsidRPr="00C47C04" w:rsidRDefault="00D8489A">
          <w:pPr>
            <w:pStyle w:val="TDC2"/>
            <w:tabs>
              <w:tab w:val="right" w:leader="dot" w:pos="8494"/>
            </w:tabs>
            <w:rPr>
              <w:noProof/>
              <w:lang w:val="gl-ES"/>
            </w:rPr>
          </w:pPr>
          <w:hyperlink w:anchor="_Toc453779113" w:history="1">
            <w:r w:rsidR="007D6A6E" w:rsidRPr="00C47C04">
              <w:rPr>
                <w:rStyle w:val="Hipervnculo"/>
                <w:noProof/>
                <w:lang w:val="gl-ES"/>
              </w:rPr>
              <w:t>4.4 CUARTO DA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_Toc453779113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38</w:t>
            </w:r>
            <w:r w:rsidR="00911032" w:rsidRPr="00C47C04">
              <w:rPr>
                <w:noProof/>
                <w:webHidden/>
                <w:lang w:val="gl-ES"/>
              </w:rPr>
              <w:fldChar w:fldCharType="end"/>
            </w:r>
          </w:hyperlink>
        </w:p>
        <w:p w:rsidR="007D6A6E" w:rsidRPr="00C47C04" w:rsidRDefault="00D8489A">
          <w:pPr>
            <w:pStyle w:val="TDC1"/>
            <w:tabs>
              <w:tab w:val="left" w:pos="440"/>
              <w:tab w:val="right" w:leader="dot" w:pos="8494"/>
            </w:tabs>
            <w:rPr>
              <w:noProof/>
              <w:lang w:val="gl-ES"/>
            </w:rPr>
          </w:pPr>
          <w:hyperlink w:anchor="_Toc453779114" w:history="1">
            <w:r w:rsidR="007D6A6E" w:rsidRPr="00C47C04">
              <w:rPr>
                <w:rStyle w:val="Hipervnculo"/>
                <w:noProof/>
                <w:lang w:val="gl-ES"/>
              </w:rPr>
              <w:t>5.</w:t>
            </w:r>
            <w:r w:rsidR="007D6A6E" w:rsidRPr="00C47C04">
              <w:rPr>
                <w:noProof/>
                <w:lang w:val="gl-ES"/>
              </w:rPr>
              <w:tab/>
            </w:r>
            <w:r w:rsidR="007D6A6E" w:rsidRPr="00C47C04">
              <w:rPr>
                <w:rStyle w:val="Hipervnculo"/>
                <w:noProof/>
                <w:lang w:val="gl-ES"/>
              </w:rPr>
              <w:t>CONCRECIÓNS METODOLÓXICAS</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_Toc453779114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52</w:t>
            </w:r>
            <w:r w:rsidR="00911032" w:rsidRPr="00C47C04">
              <w:rPr>
                <w:noProof/>
                <w:webHidden/>
                <w:lang w:val="gl-ES"/>
              </w:rPr>
              <w:fldChar w:fldCharType="end"/>
            </w:r>
          </w:hyperlink>
        </w:p>
        <w:p w:rsidR="007D6A6E" w:rsidRPr="00C47C04" w:rsidRDefault="00D8489A">
          <w:pPr>
            <w:pStyle w:val="TDC1"/>
            <w:tabs>
              <w:tab w:val="left" w:pos="440"/>
              <w:tab w:val="right" w:leader="dot" w:pos="8494"/>
            </w:tabs>
            <w:rPr>
              <w:noProof/>
              <w:lang w:val="gl-ES"/>
            </w:rPr>
          </w:pPr>
          <w:hyperlink w:anchor="_Toc453779115" w:history="1">
            <w:r w:rsidR="007D6A6E" w:rsidRPr="00C47C04">
              <w:rPr>
                <w:rStyle w:val="Hipervnculo"/>
                <w:noProof/>
                <w:lang w:val="gl-ES"/>
              </w:rPr>
              <w:t>6.</w:t>
            </w:r>
            <w:r w:rsidR="007D6A6E" w:rsidRPr="00C47C04">
              <w:rPr>
                <w:noProof/>
                <w:lang w:val="gl-ES"/>
              </w:rPr>
              <w:tab/>
            </w:r>
            <w:r w:rsidR="007D6A6E" w:rsidRPr="00C47C04">
              <w:rPr>
                <w:rStyle w:val="Hipervnculo"/>
                <w:noProof/>
                <w:lang w:val="gl-ES"/>
              </w:rPr>
              <w:t>MATERIAIS E RECURSOS</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_Toc453779115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53</w:t>
            </w:r>
            <w:r w:rsidR="00911032" w:rsidRPr="00C47C04">
              <w:rPr>
                <w:noProof/>
                <w:webHidden/>
                <w:lang w:val="gl-ES"/>
              </w:rPr>
              <w:fldChar w:fldCharType="end"/>
            </w:r>
          </w:hyperlink>
        </w:p>
        <w:p w:rsidR="007D6A6E" w:rsidRPr="00C47C04" w:rsidRDefault="00D8489A">
          <w:pPr>
            <w:pStyle w:val="TDC1"/>
            <w:tabs>
              <w:tab w:val="right" w:leader="dot" w:pos="8494"/>
            </w:tabs>
            <w:rPr>
              <w:noProof/>
              <w:lang w:val="gl-ES"/>
            </w:rPr>
          </w:pPr>
          <w:hyperlink w:anchor="_Toc453779116" w:history="1">
            <w:r w:rsidR="007D6A6E" w:rsidRPr="00C47C04">
              <w:rPr>
                <w:rStyle w:val="Hipervnculo"/>
                <w:noProof/>
                <w:lang w:val="gl-ES"/>
              </w:rPr>
              <w:t>1º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_Toc453779116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53</w:t>
            </w:r>
            <w:r w:rsidR="00911032" w:rsidRPr="00C47C04">
              <w:rPr>
                <w:noProof/>
                <w:webHidden/>
                <w:lang w:val="gl-ES"/>
              </w:rPr>
              <w:fldChar w:fldCharType="end"/>
            </w:r>
          </w:hyperlink>
        </w:p>
        <w:p w:rsidR="007D6A6E" w:rsidRPr="00C47C04" w:rsidRDefault="00D8489A">
          <w:pPr>
            <w:pStyle w:val="TDC1"/>
            <w:tabs>
              <w:tab w:val="right" w:leader="dot" w:pos="8494"/>
            </w:tabs>
            <w:rPr>
              <w:noProof/>
              <w:lang w:val="gl-ES"/>
            </w:rPr>
          </w:pPr>
          <w:hyperlink w:anchor="_Toc453779117" w:history="1">
            <w:r w:rsidR="007D6A6E" w:rsidRPr="00C47C04">
              <w:rPr>
                <w:rStyle w:val="Hipervnculo"/>
                <w:noProof/>
                <w:lang w:val="gl-ES"/>
              </w:rPr>
              <w:t>2º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_Toc453779117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53</w:t>
            </w:r>
            <w:r w:rsidR="00911032" w:rsidRPr="00C47C04">
              <w:rPr>
                <w:noProof/>
                <w:webHidden/>
                <w:lang w:val="gl-ES"/>
              </w:rPr>
              <w:fldChar w:fldCharType="end"/>
            </w:r>
          </w:hyperlink>
        </w:p>
        <w:p w:rsidR="007D6A6E" w:rsidRPr="00C47C04" w:rsidRDefault="00D8489A">
          <w:pPr>
            <w:pStyle w:val="TDC1"/>
            <w:tabs>
              <w:tab w:val="right" w:leader="dot" w:pos="8494"/>
            </w:tabs>
            <w:rPr>
              <w:noProof/>
              <w:lang w:val="gl-ES"/>
            </w:rPr>
          </w:pPr>
          <w:hyperlink w:anchor="_Toc453779118" w:history="1">
            <w:r w:rsidR="007D6A6E" w:rsidRPr="00C47C04">
              <w:rPr>
                <w:rStyle w:val="Hipervnculo"/>
                <w:noProof/>
                <w:lang w:val="gl-ES"/>
              </w:rPr>
              <w:t>3º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_Toc453779118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53</w:t>
            </w:r>
            <w:r w:rsidR="00911032" w:rsidRPr="00C47C04">
              <w:rPr>
                <w:noProof/>
                <w:webHidden/>
                <w:lang w:val="gl-ES"/>
              </w:rPr>
              <w:fldChar w:fldCharType="end"/>
            </w:r>
          </w:hyperlink>
        </w:p>
        <w:p w:rsidR="007D6A6E" w:rsidRPr="00C47C04" w:rsidRDefault="00D8489A">
          <w:pPr>
            <w:pStyle w:val="TDC1"/>
            <w:tabs>
              <w:tab w:val="right" w:leader="dot" w:pos="8494"/>
            </w:tabs>
            <w:rPr>
              <w:noProof/>
              <w:lang w:val="gl-ES"/>
            </w:rPr>
          </w:pPr>
          <w:hyperlink w:anchor="_Toc453779119" w:history="1">
            <w:r w:rsidR="007D6A6E" w:rsidRPr="00C47C04">
              <w:rPr>
                <w:rStyle w:val="Hipervnculo"/>
                <w:noProof/>
                <w:lang w:val="gl-ES"/>
              </w:rPr>
              <w:t>4º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_Toc453779119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54</w:t>
            </w:r>
            <w:r w:rsidR="00911032" w:rsidRPr="00C47C04">
              <w:rPr>
                <w:noProof/>
                <w:webHidden/>
                <w:lang w:val="gl-ES"/>
              </w:rPr>
              <w:fldChar w:fldCharType="end"/>
            </w:r>
          </w:hyperlink>
        </w:p>
        <w:p w:rsidR="007D6A6E" w:rsidRPr="00C47C04" w:rsidRDefault="00D8489A">
          <w:pPr>
            <w:pStyle w:val="TDC1"/>
            <w:tabs>
              <w:tab w:val="left" w:pos="440"/>
              <w:tab w:val="right" w:leader="dot" w:pos="8494"/>
            </w:tabs>
            <w:rPr>
              <w:noProof/>
              <w:lang w:val="gl-ES"/>
            </w:rPr>
          </w:pPr>
          <w:hyperlink w:anchor="_Toc453779120" w:history="1">
            <w:r w:rsidR="007D6A6E" w:rsidRPr="00C47C04">
              <w:rPr>
                <w:rStyle w:val="Hipervnculo"/>
                <w:noProof/>
                <w:lang w:val="gl-ES"/>
              </w:rPr>
              <w:t>7.</w:t>
            </w:r>
            <w:r w:rsidR="007D6A6E" w:rsidRPr="00C47C04">
              <w:rPr>
                <w:noProof/>
                <w:lang w:val="gl-ES"/>
              </w:rPr>
              <w:tab/>
            </w:r>
            <w:r w:rsidR="007D6A6E" w:rsidRPr="00C47C04">
              <w:rPr>
                <w:rStyle w:val="Hipervnculo"/>
                <w:noProof/>
                <w:lang w:val="gl-ES"/>
              </w:rPr>
              <w:t>INSTRUMENTOS E CRITERIOS SOBRE A AVALIACIÓN, CUALIFICACIÓN E PROMOCIÓN DO ALUMNADO.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_Toc453779120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54</w:t>
            </w:r>
            <w:r w:rsidR="00911032" w:rsidRPr="00C47C04">
              <w:rPr>
                <w:noProof/>
                <w:webHidden/>
                <w:lang w:val="gl-ES"/>
              </w:rPr>
              <w:fldChar w:fldCharType="end"/>
            </w:r>
          </w:hyperlink>
        </w:p>
        <w:p w:rsidR="007D6A6E" w:rsidRPr="00C47C04" w:rsidRDefault="00D8489A">
          <w:pPr>
            <w:pStyle w:val="TDC2"/>
            <w:tabs>
              <w:tab w:val="left" w:pos="880"/>
              <w:tab w:val="right" w:leader="dot" w:pos="8494"/>
            </w:tabs>
            <w:rPr>
              <w:noProof/>
              <w:lang w:val="gl-ES"/>
            </w:rPr>
          </w:pPr>
          <w:hyperlink w:anchor="_Toc453779121" w:history="1">
            <w:r w:rsidR="007D6A6E" w:rsidRPr="00C47C04">
              <w:rPr>
                <w:rStyle w:val="Hipervnculo"/>
                <w:noProof/>
                <w:lang w:val="gl-ES"/>
              </w:rPr>
              <w:t>7.1</w:t>
            </w:r>
            <w:r w:rsidR="007D6A6E" w:rsidRPr="00C47C04">
              <w:rPr>
                <w:noProof/>
                <w:lang w:val="gl-ES"/>
              </w:rPr>
              <w:tab/>
            </w:r>
            <w:r w:rsidR="007D6A6E" w:rsidRPr="00C47C04">
              <w:rPr>
                <w:rStyle w:val="Hipervnculo"/>
                <w:noProof/>
                <w:lang w:val="gl-ES"/>
              </w:rPr>
              <w:t>INSTRUMENTOS E CRITERIOS DE AVALIACIÓN</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_Toc453779121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54</w:t>
            </w:r>
            <w:r w:rsidR="00911032" w:rsidRPr="00C47C04">
              <w:rPr>
                <w:noProof/>
                <w:webHidden/>
                <w:lang w:val="gl-ES"/>
              </w:rPr>
              <w:fldChar w:fldCharType="end"/>
            </w:r>
          </w:hyperlink>
        </w:p>
        <w:p w:rsidR="007D6A6E" w:rsidRPr="00C47C04" w:rsidRDefault="00D8489A">
          <w:pPr>
            <w:pStyle w:val="TDC2"/>
            <w:tabs>
              <w:tab w:val="left" w:pos="1100"/>
              <w:tab w:val="right" w:leader="dot" w:pos="8494"/>
            </w:tabs>
            <w:rPr>
              <w:noProof/>
              <w:lang w:val="gl-ES"/>
            </w:rPr>
          </w:pPr>
          <w:hyperlink w:anchor="_Toc453779122" w:history="1">
            <w:r w:rsidR="007D6A6E" w:rsidRPr="00C47C04">
              <w:rPr>
                <w:rStyle w:val="Hipervnculo"/>
                <w:noProof/>
                <w:lang w:val="gl-ES"/>
              </w:rPr>
              <w:t>7.1.1</w:t>
            </w:r>
            <w:r w:rsidR="007D6A6E" w:rsidRPr="00C47C04">
              <w:rPr>
                <w:noProof/>
                <w:lang w:val="gl-ES"/>
              </w:rPr>
              <w:tab/>
            </w:r>
            <w:r w:rsidR="007D6A6E" w:rsidRPr="00C47C04">
              <w:rPr>
                <w:rStyle w:val="Hipervnculo"/>
                <w:noProof/>
                <w:lang w:val="gl-ES"/>
              </w:rPr>
              <w:t>1º CICLO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_Toc453779122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54</w:t>
            </w:r>
            <w:r w:rsidR="00911032" w:rsidRPr="00C47C04">
              <w:rPr>
                <w:noProof/>
                <w:webHidden/>
                <w:lang w:val="gl-ES"/>
              </w:rPr>
              <w:fldChar w:fldCharType="end"/>
            </w:r>
          </w:hyperlink>
        </w:p>
        <w:p w:rsidR="007D6A6E" w:rsidRPr="00C47C04" w:rsidRDefault="00D8489A">
          <w:pPr>
            <w:pStyle w:val="TDC2"/>
            <w:tabs>
              <w:tab w:val="left" w:pos="1100"/>
              <w:tab w:val="right" w:leader="dot" w:pos="8494"/>
            </w:tabs>
            <w:rPr>
              <w:noProof/>
              <w:lang w:val="gl-ES"/>
            </w:rPr>
          </w:pPr>
          <w:hyperlink w:anchor="_Toc453779123" w:history="1">
            <w:r w:rsidR="007D6A6E" w:rsidRPr="00C47C04">
              <w:rPr>
                <w:rStyle w:val="Hipervnculo"/>
                <w:noProof/>
                <w:lang w:val="gl-ES"/>
              </w:rPr>
              <w:t>7.1.2</w:t>
            </w:r>
            <w:r w:rsidR="007D6A6E" w:rsidRPr="00C47C04">
              <w:rPr>
                <w:noProof/>
                <w:lang w:val="gl-ES"/>
              </w:rPr>
              <w:tab/>
            </w:r>
            <w:r w:rsidR="007D6A6E" w:rsidRPr="00C47C04">
              <w:rPr>
                <w:rStyle w:val="Hipervnculo"/>
                <w:noProof/>
                <w:lang w:val="gl-ES"/>
              </w:rPr>
              <w:t>2º CICLO  DE ESO</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_Toc453779123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56</w:t>
            </w:r>
            <w:r w:rsidR="00911032" w:rsidRPr="00C47C04">
              <w:rPr>
                <w:noProof/>
                <w:webHidden/>
                <w:lang w:val="gl-ES"/>
              </w:rPr>
              <w:fldChar w:fldCharType="end"/>
            </w:r>
          </w:hyperlink>
        </w:p>
        <w:p w:rsidR="007D6A6E" w:rsidRPr="00C47C04" w:rsidRDefault="00D8489A">
          <w:pPr>
            <w:pStyle w:val="TDC2"/>
            <w:tabs>
              <w:tab w:val="left" w:pos="880"/>
              <w:tab w:val="right" w:leader="dot" w:pos="8494"/>
            </w:tabs>
            <w:rPr>
              <w:noProof/>
              <w:lang w:val="gl-ES"/>
            </w:rPr>
          </w:pPr>
          <w:hyperlink w:anchor="_Toc453779124" w:history="1">
            <w:r w:rsidR="007D6A6E" w:rsidRPr="00C47C04">
              <w:rPr>
                <w:rStyle w:val="Hipervnculo"/>
                <w:noProof/>
                <w:lang w:val="gl-ES"/>
              </w:rPr>
              <w:t>7.2</w:t>
            </w:r>
            <w:r w:rsidR="007D6A6E" w:rsidRPr="00C47C04">
              <w:rPr>
                <w:noProof/>
                <w:lang w:val="gl-ES"/>
              </w:rPr>
              <w:tab/>
            </w:r>
            <w:r w:rsidR="007D6A6E" w:rsidRPr="00C47C04">
              <w:rPr>
                <w:rStyle w:val="Hipervnculo"/>
                <w:noProof/>
                <w:lang w:val="gl-ES"/>
              </w:rPr>
              <w:t>CRITERIOS DE CUALIFICACIÓN</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_Toc453779124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58</w:t>
            </w:r>
            <w:r w:rsidR="00911032" w:rsidRPr="00C47C04">
              <w:rPr>
                <w:noProof/>
                <w:webHidden/>
                <w:lang w:val="gl-ES"/>
              </w:rPr>
              <w:fldChar w:fldCharType="end"/>
            </w:r>
          </w:hyperlink>
        </w:p>
        <w:p w:rsidR="007D6A6E" w:rsidRPr="00C47C04" w:rsidRDefault="00D8489A">
          <w:pPr>
            <w:pStyle w:val="TDC2"/>
            <w:tabs>
              <w:tab w:val="left" w:pos="880"/>
              <w:tab w:val="right" w:leader="dot" w:pos="8494"/>
            </w:tabs>
            <w:rPr>
              <w:noProof/>
              <w:lang w:val="gl-ES"/>
            </w:rPr>
          </w:pPr>
          <w:hyperlink w:anchor="_Toc453779125" w:history="1">
            <w:r w:rsidR="007D6A6E" w:rsidRPr="00C47C04">
              <w:rPr>
                <w:rStyle w:val="Hipervnculo"/>
                <w:noProof/>
                <w:lang w:val="gl-ES"/>
              </w:rPr>
              <w:t>7.3.</w:t>
            </w:r>
            <w:r w:rsidR="007D6A6E" w:rsidRPr="00C47C04">
              <w:rPr>
                <w:noProof/>
                <w:lang w:val="gl-ES"/>
              </w:rPr>
              <w:tab/>
            </w:r>
            <w:r w:rsidR="007D6A6E" w:rsidRPr="00C47C04">
              <w:rPr>
                <w:rStyle w:val="Hipervnculo"/>
                <w:noProof/>
                <w:lang w:val="gl-ES"/>
              </w:rPr>
              <w:t>CRITERIOS DE PROMOCIÓN</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_Toc453779125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64</w:t>
            </w:r>
            <w:r w:rsidR="00911032" w:rsidRPr="00C47C04">
              <w:rPr>
                <w:noProof/>
                <w:webHidden/>
                <w:lang w:val="gl-ES"/>
              </w:rPr>
              <w:fldChar w:fldCharType="end"/>
            </w:r>
          </w:hyperlink>
        </w:p>
        <w:p w:rsidR="007D6A6E" w:rsidRPr="00C47C04" w:rsidRDefault="00D8489A">
          <w:pPr>
            <w:pStyle w:val="TDC1"/>
            <w:tabs>
              <w:tab w:val="left" w:pos="440"/>
              <w:tab w:val="right" w:leader="dot" w:pos="8494"/>
            </w:tabs>
            <w:rPr>
              <w:noProof/>
              <w:lang w:val="gl-ES"/>
            </w:rPr>
          </w:pPr>
          <w:hyperlink w:anchor="_Toc453779126" w:history="1">
            <w:r w:rsidR="007D6A6E" w:rsidRPr="00C47C04">
              <w:rPr>
                <w:rStyle w:val="Hipervnculo"/>
                <w:noProof/>
                <w:lang w:val="gl-ES"/>
              </w:rPr>
              <w:t>8.</w:t>
            </w:r>
            <w:r w:rsidR="007D6A6E" w:rsidRPr="00C47C04">
              <w:rPr>
                <w:noProof/>
                <w:lang w:val="gl-ES"/>
              </w:rPr>
              <w:tab/>
            </w:r>
            <w:r w:rsidR="007D6A6E" w:rsidRPr="00C47C04">
              <w:rPr>
                <w:rStyle w:val="Hipervnculo"/>
                <w:noProof/>
                <w:lang w:val="gl-ES"/>
              </w:rPr>
              <w:t>DESEÑO DA AVALIACIÓN INICIAL  E MEDIDAS INDIVIDUAIS OU COLECTIVAS QUE SE POIDAN TOMAR EN FUNCIÓN DOS RESULTADOS</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_Toc453779126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64</w:t>
            </w:r>
            <w:r w:rsidR="00911032" w:rsidRPr="00C47C04">
              <w:rPr>
                <w:noProof/>
                <w:webHidden/>
                <w:lang w:val="gl-ES"/>
              </w:rPr>
              <w:fldChar w:fldCharType="end"/>
            </w:r>
          </w:hyperlink>
        </w:p>
        <w:p w:rsidR="007D6A6E" w:rsidRPr="00C47C04" w:rsidRDefault="00D8489A">
          <w:pPr>
            <w:pStyle w:val="TDC1"/>
            <w:tabs>
              <w:tab w:val="left" w:pos="440"/>
              <w:tab w:val="right" w:leader="dot" w:pos="8494"/>
            </w:tabs>
            <w:rPr>
              <w:noProof/>
              <w:lang w:val="gl-ES"/>
            </w:rPr>
          </w:pPr>
          <w:hyperlink w:anchor="_Toc453779127" w:history="1">
            <w:r w:rsidR="007D6A6E" w:rsidRPr="00C47C04">
              <w:rPr>
                <w:rStyle w:val="Hipervnculo"/>
                <w:noProof/>
                <w:lang w:val="gl-ES"/>
              </w:rPr>
              <w:t>9.</w:t>
            </w:r>
            <w:r w:rsidR="007D6A6E" w:rsidRPr="00C47C04">
              <w:rPr>
                <w:noProof/>
                <w:lang w:val="gl-ES"/>
              </w:rPr>
              <w:tab/>
            </w:r>
            <w:r w:rsidR="007D6A6E" w:rsidRPr="00C47C04">
              <w:rPr>
                <w:rStyle w:val="Hipervnculo"/>
                <w:noProof/>
                <w:lang w:val="gl-ES"/>
              </w:rPr>
              <w:t>ORGANIZACIÓN DAS ACTIVIDADES DE SEGUIMENTO, RECUPERACIÓN E AVALIACIÓN DAS MATERIAS PENDENTES.</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_Toc453779127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64</w:t>
            </w:r>
            <w:r w:rsidR="00911032" w:rsidRPr="00C47C04">
              <w:rPr>
                <w:noProof/>
                <w:webHidden/>
                <w:lang w:val="gl-ES"/>
              </w:rPr>
              <w:fldChar w:fldCharType="end"/>
            </w:r>
          </w:hyperlink>
        </w:p>
        <w:p w:rsidR="007D6A6E" w:rsidRPr="00C47C04" w:rsidRDefault="00D8489A">
          <w:pPr>
            <w:pStyle w:val="TDC1"/>
            <w:tabs>
              <w:tab w:val="left" w:pos="660"/>
              <w:tab w:val="right" w:leader="dot" w:pos="8494"/>
            </w:tabs>
            <w:rPr>
              <w:noProof/>
              <w:lang w:val="gl-ES"/>
            </w:rPr>
          </w:pPr>
          <w:hyperlink w:anchor="_Toc453779128" w:history="1">
            <w:r w:rsidR="007D6A6E" w:rsidRPr="00C47C04">
              <w:rPr>
                <w:rStyle w:val="Hipervnculo"/>
                <w:noProof/>
                <w:lang w:val="gl-ES"/>
              </w:rPr>
              <w:t>10.</w:t>
            </w:r>
            <w:r w:rsidR="007D6A6E" w:rsidRPr="00C47C04">
              <w:rPr>
                <w:noProof/>
                <w:lang w:val="gl-ES"/>
              </w:rPr>
              <w:tab/>
            </w:r>
            <w:r w:rsidR="007D6A6E" w:rsidRPr="00C47C04">
              <w:rPr>
                <w:rStyle w:val="Hipervnculo"/>
                <w:noProof/>
                <w:lang w:val="gl-ES"/>
              </w:rPr>
              <w:t>MEDIDAS DE ATENCIÓN Á DIVERSIDADE</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_Toc453779128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65</w:t>
            </w:r>
            <w:r w:rsidR="00911032" w:rsidRPr="00C47C04">
              <w:rPr>
                <w:noProof/>
                <w:webHidden/>
                <w:lang w:val="gl-ES"/>
              </w:rPr>
              <w:fldChar w:fldCharType="end"/>
            </w:r>
          </w:hyperlink>
        </w:p>
        <w:p w:rsidR="007D6A6E" w:rsidRPr="00C47C04" w:rsidRDefault="00D8489A">
          <w:pPr>
            <w:pStyle w:val="TDC1"/>
            <w:tabs>
              <w:tab w:val="left" w:pos="660"/>
              <w:tab w:val="right" w:leader="dot" w:pos="8494"/>
            </w:tabs>
            <w:rPr>
              <w:noProof/>
              <w:lang w:val="gl-ES"/>
            </w:rPr>
          </w:pPr>
          <w:hyperlink w:anchor="_Toc453779129" w:history="1">
            <w:r w:rsidR="007D6A6E" w:rsidRPr="00C47C04">
              <w:rPr>
                <w:rStyle w:val="Hipervnculo"/>
                <w:noProof/>
                <w:lang w:val="gl-ES"/>
              </w:rPr>
              <w:t>11.</w:t>
            </w:r>
            <w:r w:rsidR="007D6A6E" w:rsidRPr="00C47C04">
              <w:rPr>
                <w:noProof/>
                <w:lang w:val="gl-ES"/>
              </w:rPr>
              <w:tab/>
            </w:r>
            <w:r w:rsidR="007D6A6E" w:rsidRPr="00C47C04">
              <w:rPr>
                <w:rStyle w:val="Hipervnculo"/>
                <w:noProof/>
                <w:lang w:val="gl-ES"/>
              </w:rPr>
              <w:t>CONCRECIÓN DOS ELEMENTOS TRANSVERSAIS QUE SE TRABALLARÁN NO CURSO QUE CORRESPONDA.</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_Toc453779129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66</w:t>
            </w:r>
            <w:r w:rsidR="00911032" w:rsidRPr="00C47C04">
              <w:rPr>
                <w:noProof/>
                <w:webHidden/>
                <w:lang w:val="gl-ES"/>
              </w:rPr>
              <w:fldChar w:fldCharType="end"/>
            </w:r>
          </w:hyperlink>
        </w:p>
        <w:p w:rsidR="007D6A6E" w:rsidRPr="00C47C04" w:rsidRDefault="00D8489A">
          <w:pPr>
            <w:pStyle w:val="TDC1"/>
            <w:tabs>
              <w:tab w:val="left" w:pos="660"/>
              <w:tab w:val="right" w:leader="dot" w:pos="8494"/>
            </w:tabs>
            <w:rPr>
              <w:noProof/>
              <w:lang w:val="gl-ES"/>
            </w:rPr>
          </w:pPr>
          <w:hyperlink w:anchor="_Toc453779130" w:history="1">
            <w:r w:rsidR="007D6A6E" w:rsidRPr="00C47C04">
              <w:rPr>
                <w:rStyle w:val="Hipervnculo"/>
                <w:noProof/>
                <w:lang w:val="gl-ES"/>
              </w:rPr>
              <w:t>12.</w:t>
            </w:r>
            <w:r w:rsidR="007D6A6E" w:rsidRPr="00C47C04">
              <w:rPr>
                <w:noProof/>
                <w:lang w:val="gl-ES"/>
              </w:rPr>
              <w:tab/>
            </w:r>
            <w:r w:rsidR="007D6A6E" w:rsidRPr="00C47C04">
              <w:rPr>
                <w:rStyle w:val="Hipervnculo"/>
                <w:noProof/>
                <w:lang w:val="gl-ES"/>
              </w:rPr>
              <w:t>AVALIACIÓN DO PROCESO DE ENSINO E DA PRÁCTICA DOCENTE.</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_Toc453779130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66</w:t>
            </w:r>
            <w:r w:rsidR="00911032" w:rsidRPr="00C47C04">
              <w:rPr>
                <w:noProof/>
                <w:webHidden/>
                <w:lang w:val="gl-ES"/>
              </w:rPr>
              <w:fldChar w:fldCharType="end"/>
            </w:r>
          </w:hyperlink>
        </w:p>
        <w:p w:rsidR="007D6A6E" w:rsidRPr="00C47C04" w:rsidRDefault="00D8489A">
          <w:pPr>
            <w:pStyle w:val="TDC1"/>
            <w:tabs>
              <w:tab w:val="left" w:pos="660"/>
              <w:tab w:val="right" w:leader="dot" w:pos="8494"/>
            </w:tabs>
            <w:rPr>
              <w:noProof/>
              <w:lang w:val="gl-ES"/>
            </w:rPr>
          </w:pPr>
          <w:hyperlink w:anchor="_Toc453779131" w:history="1">
            <w:r w:rsidR="007D6A6E" w:rsidRPr="00C47C04">
              <w:rPr>
                <w:rStyle w:val="Hipervnculo"/>
                <w:noProof/>
                <w:lang w:val="gl-ES"/>
              </w:rPr>
              <w:t>13.</w:t>
            </w:r>
            <w:r w:rsidR="007D6A6E" w:rsidRPr="00C47C04">
              <w:rPr>
                <w:noProof/>
                <w:lang w:val="gl-ES"/>
              </w:rPr>
              <w:tab/>
            </w:r>
            <w:r w:rsidR="007D6A6E" w:rsidRPr="00C47C04">
              <w:rPr>
                <w:rStyle w:val="Hipervnculo"/>
                <w:noProof/>
                <w:lang w:val="gl-ES"/>
              </w:rPr>
              <w:t>ACTIVIDADES EXTRAESCOLARES E COMPLEMENTARIAS.</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_Toc453779131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68</w:t>
            </w:r>
            <w:r w:rsidR="00911032" w:rsidRPr="00C47C04">
              <w:rPr>
                <w:noProof/>
                <w:webHidden/>
                <w:lang w:val="gl-ES"/>
              </w:rPr>
              <w:fldChar w:fldCharType="end"/>
            </w:r>
          </w:hyperlink>
        </w:p>
        <w:p w:rsidR="007D6A6E" w:rsidRPr="00C47C04" w:rsidRDefault="00D8489A">
          <w:pPr>
            <w:pStyle w:val="TDC1"/>
            <w:tabs>
              <w:tab w:val="left" w:pos="660"/>
              <w:tab w:val="right" w:leader="dot" w:pos="8494"/>
            </w:tabs>
            <w:rPr>
              <w:noProof/>
              <w:lang w:val="gl-ES"/>
            </w:rPr>
          </w:pPr>
          <w:hyperlink w:anchor="_Toc453779132" w:history="1">
            <w:r w:rsidR="007D6A6E" w:rsidRPr="00C47C04">
              <w:rPr>
                <w:rStyle w:val="Hipervnculo"/>
                <w:noProof/>
                <w:lang w:val="gl-ES"/>
              </w:rPr>
              <w:t>14.</w:t>
            </w:r>
            <w:r w:rsidR="007D6A6E" w:rsidRPr="00C47C04">
              <w:rPr>
                <w:noProof/>
                <w:lang w:val="gl-ES"/>
              </w:rPr>
              <w:tab/>
            </w:r>
            <w:r w:rsidR="007D6A6E" w:rsidRPr="00C47C04">
              <w:rPr>
                <w:rStyle w:val="Hipervnculo"/>
                <w:noProof/>
                <w:lang w:val="gl-ES"/>
              </w:rPr>
              <w:t>MECANISMOS DE REVISIÓN, AVALIACIÓN E MODIFICACIÓN DO PRESENTE DOCUMENTO E PROCESOS DE MELLORA.</w:t>
            </w:r>
            <w:r w:rsidR="007D6A6E" w:rsidRPr="00C47C04">
              <w:rPr>
                <w:noProof/>
                <w:webHidden/>
                <w:lang w:val="gl-ES"/>
              </w:rPr>
              <w:tab/>
            </w:r>
            <w:r w:rsidR="00911032" w:rsidRPr="00C47C04">
              <w:rPr>
                <w:noProof/>
                <w:webHidden/>
                <w:lang w:val="gl-ES"/>
              </w:rPr>
              <w:fldChar w:fldCharType="begin"/>
            </w:r>
            <w:r w:rsidR="007D6A6E" w:rsidRPr="00C47C04">
              <w:rPr>
                <w:noProof/>
                <w:webHidden/>
                <w:lang w:val="gl-ES"/>
              </w:rPr>
              <w:instrText xml:space="preserve"> PAGEREF _Toc453779132 \h </w:instrText>
            </w:r>
            <w:r w:rsidR="00911032" w:rsidRPr="00C47C04">
              <w:rPr>
                <w:noProof/>
                <w:webHidden/>
                <w:lang w:val="gl-ES"/>
              </w:rPr>
            </w:r>
            <w:r w:rsidR="00911032" w:rsidRPr="00C47C04">
              <w:rPr>
                <w:noProof/>
                <w:webHidden/>
                <w:lang w:val="gl-ES"/>
              </w:rPr>
              <w:fldChar w:fldCharType="separate"/>
            </w:r>
            <w:r w:rsidR="007D6A6E" w:rsidRPr="00C47C04">
              <w:rPr>
                <w:noProof/>
                <w:webHidden/>
                <w:lang w:val="gl-ES"/>
              </w:rPr>
              <w:t>69</w:t>
            </w:r>
            <w:r w:rsidR="00911032" w:rsidRPr="00C47C04">
              <w:rPr>
                <w:noProof/>
                <w:webHidden/>
                <w:lang w:val="gl-ES"/>
              </w:rPr>
              <w:fldChar w:fldCharType="end"/>
            </w:r>
          </w:hyperlink>
        </w:p>
        <w:p w:rsidR="00451130" w:rsidRPr="00C47C04" w:rsidRDefault="00911032" w:rsidP="00802406">
          <w:pPr>
            <w:pStyle w:val="TDC1"/>
            <w:tabs>
              <w:tab w:val="left" w:pos="660"/>
              <w:tab w:val="right" w:leader="dot" w:pos="8494"/>
            </w:tabs>
            <w:rPr>
              <w:lang w:val="gl-ES"/>
            </w:rPr>
          </w:pPr>
          <w:r w:rsidRPr="00C47C04">
            <w:rPr>
              <w:b/>
              <w:bCs/>
              <w:lang w:val="gl-ES"/>
            </w:rPr>
            <w:fldChar w:fldCharType="end"/>
          </w:r>
        </w:p>
      </w:sdtContent>
    </w:sdt>
    <w:p w:rsidR="004F595B" w:rsidRPr="00C47C04" w:rsidRDefault="004F595B" w:rsidP="004F595B">
      <w:pPr>
        <w:pStyle w:val="Ttulo1"/>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4F595B" w:rsidRPr="00C47C04" w:rsidRDefault="004F595B" w:rsidP="004F595B">
      <w:pPr>
        <w:rPr>
          <w:lang w:val="gl-ES"/>
        </w:rPr>
      </w:pPr>
    </w:p>
    <w:p w:rsidR="00130BD1" w:rsidRPr="00C47C04" w:rsidRDefault="00130BD1" w:rsidP="004F595B">
      <w:pPr>
        <w:rPr>
          <w:lang w:val="gl-ES"/>
        </w:rPr>
      </w:pPr>
    </w:p>
    <w:p w:rsidR="00EA5C55" w:rsidRPr="00C47C04" w:rsidRDefault="00EA5C55">
      <w:pPr>
        <w:rPr>
          <w:lang w:val="gl-ES"/>
        </w:rPr>
      </w:pPr>
      <w:r w:rsidRPr="00C47C04">
        <w:rPr>
          <w:lang w:val="gl-ES"/>
        </w:rPr>
        <w:br w:type="page"/>
      </w:r>
    </w:p>
    <w:p w:rsidR="00B54C8A" w:rsidRPr="00C47C04" w:rsidRDefault="00B54C8A" w:rsidP="00BE295A">
      <w:pPr>
        <w:pStyle w:val="Ttulo1"/>
        <w:numPr>
          <w:ilvl w:val="0"/>
          <w:numId w:val="14"/>
        </w:numPr>
        <w:ind w:left="0" w:hanging="11"/>
        <w:rPr>
          <w:lang w:val="gl-ES"/>
        </w:rPr>
      </w:pPr>
      <w:bookmarkStart w:id="1" w:name="_Toc453779099"/>
      <w:r w:rsidRPr="00C47C04">
        <w:rPr>
          <w:lang w:val="gl-ES"/>
        </w:rPr>
        <w:lastRenderedPageBreak/>
        <w:t>INTRODUCIÓN E CONTEXTUALIZACIÓN</w:t>
      </w:r>
      <w:bookmarkEnd w:id="1"/>
    </w:p>
    <w:p w:rsidR="00802406" w:rsidRPr="00C47C04" w:rsidRDefault="00802406" w:rsidP="00802406">
      <w:pPr>
        <w:rPr>
          <w:lang w:val="gl-ES"/>
        </w:rPr>
      </w:pPr>
    </w:p>
    <w:p w:rsidR="00B54C8A" w:rsidRPr="00C47C04" w:rsidRDefault="00B54C8A" w:rsidP="00F95E0E">
      <w:pPr>
        <w:pStyle w:val="Ttulo2"/>
        <w:numPr>
          <w:ilvl w:val="1"/>
          <w:numId w:val="16"/>
        </w:numPr>
        <w:rPr>
          <w:lang w:val="gl-ES"/>
        </w:rPr>
      </w:pPr>
      <w:bookmarkStart w:id="2" w:name="_Toc453779100"/>
      <w:r w:rsidRPr="00C47C04">
        <w:rPr>
          <w:lang w:val="gl-ES"/>
        </w:rPr>
        <w:t>Centro.</w:t>
      </w:r>
      <w:bookmarkEnd w:id="2"/>
    </w:p>
    <w:p w:rsidR="00F95E0E" w:rsidRPr="00C47C04" w:rsidRDefault="00F95E0E" w:rsidP="00F95E0E">
      <w:pPr>
        <w:spacing w:after="120" w:line="240" w:lineRule="auto"/>
        <w:rPr>
          <w:lang w:val="gl-ES"/>
        </w:rPr>
      </w:pPr>
    </w:p>
    <w:p w:rsidR="00F95E0E" w:rsidRPr="00C47C04" w:rsidRDefault="00885D98" w:rsidP="00802406">
      <w:pPr>
        <w:autoSpaceDE w:val="0"/>
        <w:autoSpaceDN w:val="0"/>
        <w:adjustRightInd w:val="0"/>
        <w:spacing w:line="240" w:lineRule="auto"/>
        <w:ind w:firstLine="708"/>
        <w:jc w:val="both"/>
        <w:rPr>
          <w:rFonts w:ascii="Verdana" w:hAnsi="Verdana" w:cs="Arial"/>
          <w:sz w:val="20"/>
          <w:szCs w:val="20"/>
          <w:lang w:val="gl-ES"/>
        </w:rPr>
      </w:pPr>
      <w:r w:rsidRPr="00C47C04">
        <w:rPr>
          <w:rFonts w:ascii="Verdana" w:hAnsi="Verdana" w:cs="Arial"/>
          <w:sz w:val="20"/>
          <w:szCs w:val="20"/>
          <w:lang w:val="gl-ES"/>
        </w:rPr>
        <w:t>O IES</w:t>
      </w:r>
      <w:r w:rsidR="00F95E0E" w:rsidRPr="00C47C04">
        <w:rPr>
          <w:rFonts w:ascii="Verdana" w:hAnsi="Verdana" w:cs="Arial"/>
          <w:sz w:val="20"/>
          <w:szCs w:val="20"/>
          <w:lang w:val="gl-ES"/>
        </w:rPr>
        <w:t xml:space="preserve"> de Vilalonga está </w:t>
      </w:r>
      <w:r w:rsidR="00D174F3" w:rsidRPr="00C47C04">
        <w:rPr>
          <w:rFonts w:ascii="Verdana" w:hAnsi="Verdana" w:cs="Arial"/>
          <w:sz w:val="20"/>
          <w:szCs w:val="20"/>
          <w:lang w:val="gl-ES"/>
        </w:rPr>
        <w:t>situado</w:t>
      </w:r>
      <w:r w:rsidR="00F95E0E" w:rsidRPr="00C47C04">
        <w:rPr>
          <w:rFonts w:ascii="Verdana" w:hAnsi="Verdana" w:cs="Arial"/>
          <w:sz w:val="20"/>
          <w:szCs w:val="20"/>
          <w:lang w:val="gl-ES"/>
        </w:rPr>
        <w:t xml:space="preserve"> nunha zona rural, no lugar da Salgueira, parroquia de Vilalonga, concello de Sanxenxo (Pontevedra), e comezou  a súa actividade en novembro de 1980 como instituto de Formación Profesional. En 1989 fundiuse baixo a denominación actual co Instituto de Bacharelato que se creara ao seu carón. </w:t>
      </w:r>
    </w:p>
    <w:p w:rsidR="000F342B" w:rsidRPr="00C47C04" w:rsidRDefault="00F95E0E" w:rsidP="00802406">
      <w:pPr>
        <w:autoSpaceDE w:val="0"/>
        <w:autoSpaceDN w:val="0"/>
        <w:adjustRightInd w:val="0"/>
        <w:spacing w:line="240" w:lineRule="auto"/>
        <w:ind w:firstLine="708"/>
        <w:jc w:val="both"/>
        <w:rPr>
          <w:rFonts w:ascii="Verdana" w:hAnsi="Verdana" w:cs="Arial"/>
          <w:sz w:val="20"/>
          <w:szCs w:val="20"/>
          <w:lang w:val="gl-ES"/>
        </w:rPr>
      </w:pPr>
      <w:r w:rsidRPr="00C47C04">
        <w:rPr>
          <w:rFonts w:ascii="Verdana" w:hAnsi="Verdana" w:cs="Arial"/>
          <w:sz w:val="20"/>
          <w:szCs w:val="20"/>
          <w:lang w:val="gl-ES"/>
        </w:rPr>
        <w:t>A oferta educativa do Centro abarca desde a ESO e o Bacharelato (Científico-Tecnolóxico</w:t>
      </w:r>
    </w:p>
    <w:p w:rsidR="00F95E0E" w:rsidRPr="00C47C04" w:rsidRDefault="00F95E0E" w:rsidP="00802406">
      <w:pPr>
        <w:autoSpaceDE w:val="0"/>
        <w:autoSpaceDN w:val="0"/>
        <w:adjustRightInd w:val="0"/>
        <w:spacing w:line="240" w:lineRule="auto"/>
        <w:ind w:firstLine="708"/>
        <w:jc w:val="both"/>
        <w:rPr>
          <w:rFonts w:ascii="Verdana" w:hAnsi="Verdana" w:cs="Arial"/>
          <w:sz w:val="20"/>
          <w:szCs w:val="20"/>
          <w:lang w:val="gl-ES"/>
        </w:rPr>
      </w:pPr>
      <w:r w:rsidRPr="00C47C04">
        <w:rPr>
          <w:rFonts w:ascii="Verdana" w:hAnsi="Verdana" w:cs="Arial"/>
          <w:sz w:val="20"/>
          <w:szCs w:val="20"/>
          <w:lang w:val="gl-ES"/>
        </w:rPr>
        <w:t xml:space="preserve"> e de Humanidades e Ciencias Sociais), os Ciclos Formativos de Grao Medio (Xestión Administrativa e Electromecánica de Vehículos) e Superior (Administración e Finanzas), a Formación Profesional Bás</w:t>
      </w:r>
      <w:r w:rsidR="004C12BC" w:rsidRPr="00C47C04">
        <w:rPr>
          <w:rFonts w:ascii="Verdana" w:hAnsi="Verdana" w:cs="Arial"/>
          <w:sz w:val="20"/>
          <w:szCs w:val="20"/>
          <w:lang w:val="gl-ES"/>
        </w:rPr>
        <w:t>ica (Mantemento de Vehículos e S</w:t>
      </w:r>
      <w:r w:rsidRPr="00C47C04">
        <w:rPr>
          <w:rFonts w:ascii="Verdana" w:hAnsi="Verdana" w:cs="Arial"/>
          <w:sz w:val="20"/>
          <w:szCs w:val="20"/>
          <w:lang w:val="gl-ES"/>
        </w:rPr>
        <w:t>ervizos Administrativos) até a ensinanza de adultos (Nivel II de Educación Secundaria de Adultos e a Oferta Modular do Ciclo Medio de Xestión Administrativa).</w:t>
      </w:r>
    </w:p>
    <w:p w:rsidR="00EB497B" w:rsidRPr="00C47C04" w:rsidRDefault="00EB497B" w:rsidP="00F95E0E">
      <w:pPr>
        <w:spacing w:line="240" w:lineRule="auto"/>
        <w:jc w:val="both"/>
        <w:rPr>
          <w:rFonts w:ascii="Arial" w:hAnsi="Arial" w:cs="Arial"/>
          <w:lang w:val="gl-ES"/>
        </w:rPr>
      </w:pPr>
    </w:p>
    <w:p w:rsidR="00B54C8A" w:rsidRPr="00C47C04" w:rsidRDefault="00B54C8A" w:rsidP="00F95E0E">
      <w:pPr>
        <w:pStyle w:val="Ttulo2"/>
        <w:numPr>
          <w:ilvl w:val="1"/>
          <w:numId w:val="16"/>
        </w:numPr>
        <w:rPr>
          <w:lang w:val="gl-ES"/>
        </w:rPr>
      </w:pPr>
      <w:bookmarkStart w:id="3" w:name="_Toc453779101"/>
      <w:r w:rsidRPr="00C47C04">
        <w:rPr>
          <w:lang w:val="gl-ES"/>
        </w:rPr>
        <w:t>Alumnado.</w:t>
      </w:r>
      <w:bookmarkEnd w:id="3"/>
    </w:p>
    <w:p w:rsidR="00EB497B" w:rsidRPr="00C47C04" w:rsidRDefault="00EB497B" w:rsidP="00EB497B">
      <w:pPr>
        <w:rPr>
          <w:lang w:val="gl-ES"/>
        </w:rPr>
      </w:pPr>
    </w:p>
    <w:p w:rsidR="00F95E0E" w:rsidRPr="00C47C04" w:rsidRDefault="00F95E0E" w:rsidP="00802406">
      <w:pPr>
        <w:autoSpaceDE w:val="0"/>
        <w:autoSpaceDN w:val="0"/>
        <w:adjustRightInd w:val="0"/>
        <w:spacing w:line="240" w:lineRule="auto"/>
        <w:ind w:firstLine="708"/>
        <w:jc w:val="both"/>
        <w:rPr>
          <w:rFonts w:ascii="Verdana" w:hAnsi="Verdana" w:cs="Arial"/>
          <w:sz w:val="20"/>
          <w:szCs w:val="20"/>
          <w:lang w:val="gl-ES"/>
        </w:rPr>
      </w:pPr>
      <w:r w:rsidRPr="00C47C04">
        <w:rPr>
          <w:rFonts w:ascii="Verdana" w:hAnsi="Verdana" w:cs="Arial"/>
          <w:sz w:val="20"/>
          <w:szCs w:val="20"/>
          <w:lang w:val="gl-ES"/>
        </w:rPr>
        <w:t>Respecto do alumnado, debemos distinguir dous grupos: o que chega para cursar o 1º curso nos distintos niveis e os que xa son alumnos do Centro nos demais cursos. No primeiro grupo atópase o alumnado de 1º de ESO, que provén maioritariamente dos tres centros adscritos de Primaria, (Vilalonga, Nantes e Noalla), mentres que en 1º de Bacharelato a procedencia é do noso Centro (4º de ESO), do IES de Sanxenxo, do IES de Meaño e do centro concertado Abrente. No que respecta aos Ciclos Formativos, unha parte do alumnado tamén é do propio Centro e o resto ten distinta orixe: Sanxenxo, Meaño, O Grove e mesmo Pontevedra. Nos restantes cursos de ESO, Bacharelato e Ciclos o alumnado é o que prosegue os seus estudos, ao que ocasionalmente se suma algún outro que cambia de centro por diversos motivos.</w:t>
      </w:r>
    </w:p>
    <w:p w:rsidR="00F95E0E" w:rsidRPr="00C47C04" w:rsidRDefault="00F95E0E" w:rsidP="00802406">
      <w:pPr>
        <w:autoSpaceDE w:val="0"/>
        <w:autoSpaceDN w:val="0"/>
        <w:adjustRightInd w:val="0"/>
        <w:spacing w:line="240" w:lineRule="auto"/>
        <w:ind w:firstLine="708"/>
        <w:jc w:val="both"/>
        <w:rPr>
          <w:rFonts w:ascii="Verdana" w:hAnsi="Verdana" w:cs="Arial"/>
          <w:sz w:val="20"/>
          <w:szCs w:val="20"/>
          <w:lang w:val="gl-ES"/>
        </w:rPr>
      </w:pPr>
      <w:r w:rsidRPr="00C47C04">
        <w:rPr>
          <w:rFonts w:ascii="Verdana" w:hAnsi="Verdana" w:cs="Arial"/>
          <w:sz w:val="20"/>
          <w:szCs w:val="20"/>
          <w:lang w:val="gl-ES"/>
        </w:rPr>
        <w:t>O perfil do alumnado na zona de influencia do centro ten un trazo destacado na falta de esforzo e de valoración do estudo favorecidas polas dúas actividades económicas máis influentes nos concellos de orixe, que son a vitivinícola e a de servizos no turismo. Deste xeito, a ligazón do alumnado a estas actividades reduce, ao longo do curso e sobre todo na convocatoria extraordinaria de setembro, o seu rendemento académico como resultado da importancia que no ámbito familiar se lle concede ao diñeiro como meta social. Esta dificultade faise máis patente na secundaria obrigatoria e no 1º curso de Bacharelato porque este alumnado amosa problemas de aprendizaxe por non ter desenvolvidas as habilidades necesarias para o estudo dado que lles custa traballo aprender e non están afeitos a esforzarse. Por outra parte, os casos de indisciplina tenden a reducirse nos últimos anos e están localizados case exclusivamente nos primeiros cursos do ensino obrigatorio (1º e 2º de ESO e FPB).</w:t>
      </w:r>
    </w:p>
    <w:p w:rsidR="00F95E0E" w:rsidRPr="00C47C04" w:rsidRDefault="00F95E0E" w:rsidP="00F95E0E">
      <w:pPr>
        <w:pStyle w:val="Prrafodelista"/>
        <w:ind w:left="405"/>
        <w:rPr>
          <w:lang w:val="gl-ES"/>
        </w:rPr>
      </w:pPr>
    </w:p>
    <w:p w:rsidR="00130BD1" w:rsidRPr="00C47C04" w:rsidRDefault="00130BD1" w:rsidP="00F95E0E">
      <w:pPr>
        <w:pStyle w:val="Prrafodelista"/>
        <w:ind w:left="405"/>
        <w:rPr>
          <w:lang w:val="gl-ES"/>
        </w:rPr>
      </w:pPr>
    </w:p>
    <w:p w:rsidR="00802406" w:rsidRPr="00C47C04" w:rsidRDefault="00802406" w:rsidP="00F95E0E">
      <w:pPr>
        <w:pStyle w:val="Prrafodelista"/>
        <w:ind w:left="405"/>
        <w:rPr>
          <w:lang w:val="gl-ES"/>
        </w:rPr>
      </w:pPr>
    </w:p>
    <w:p w:rsidR="00B35066" w:rsidRPr="00C47C04" w:rsidRDefault="00F70349" w:rsidP="00F70349">
      <w:pPr>
        <w:pStyle w:val="Ttulo2"/>
        <w:rPr>
          <w:lang w:val="gl-ES"/>
        </w:rPr>
      </w:pPr>
      <w:bookmarkStart w:id="4" w:name="_Toc453779102"/>
      <w:r w:rsidRPr="00C47C04">
        <w:rPr>
          <w:lang w:val="gl-ES"/>
        </w:rPr>
        <w:lastRenderedPageBreak/>
        <w:t xml:space="preserve">1.3 </w:t>
      </w:r>
      <w:r w:rsidR="004964EF" w:rsidRPr="00C47C04">
        <w:rPr>
          <w:lang w:val="gl-ES"/>
        </w:rPr>
        <w:t>Obxectivos adaptados ao contexto do centro e do alumnado</w:t>
      </w:r>
      <w:bookmarkEnd w:id="4"/>
    </w:p>
    <w:p w:rsidR="00B35066" w:rsidRPr="00C47C04" w:rsidRDefault="00F70349" w:rsidP="00F70349">
      <w:pPr>
        <w:pStyle w:val="Ttulo3"/>
        <w:ind w:firstLine="708"/>
        <w:rPr>
          <w:lang w:val="gl-ES"/>
        </w:rPr>
      </w:pPr>
      <w:bookmarkStart w:id="5" w:name="_Toc453779103"/>
      <w:r w:rsidRPr="00C47C04">
        <w:rPr>
          <w:lang w:val="gl-ES"/>
        </w:rPr>
        <w:t xml:space="preserve">1.3.1 </w:t>
      </w:r>
      <w:r w:rsidR="00B35066" w:rsidRPr="00C47C04">
        <w:rPr>
          <w:lang w:val="gl-ES"/>
        </w:rPr>
        <w:t>Obxectivos da educación secundaria obrigatoria</w:t>
      </w:r>
      <w:bookmarkEnd w:id="5"/>
    </w:p>
    <w:p w:rsidR="00F95E0E" w:rsidRPr="00C47C04" w:rsidRDefault="00F95E0E" w:rsidP="00F95E0E">
      <w:pPr>
        <w:spacing w:after="120" w:line="240" w:lineRule="auto"/>
        <w:rPr>
          <w:lang w:val="gl-ES"/>
        </w:rPr>
      </w:pP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A educación secundaria obrigatoria contribuirá a desenvolver nos alumnos e nas alumnas as capacidades que lles permitan:</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b/>
          <w:color w:val="000000"/>
          <w:sz w:val="20"/>
          <w:szCs w:val="20"/>
          <w:lang w:val="gl-ES"/>
        </w:rPr>
      </w:pPr>
      <w:r w:rsidRPr="00C47C04">
        <w:rPr>
          <w:rFonts w:ascii="Verdana" w:hAnsi="Verdana" w:cs="Arial"/>
          <w:color w:val="000000"/>
          <w:sz w:val="20"/>
          <w:szCs w:val="20"/>
          <w:lang w:val="gl-ES"/>
        </w:rPr>
        <w:t>a) Asumir responsablemente os seus deberes, coñecer e exercer os seus dereitos no respecto ás demais persoas, practicar a tolerancia, a cooperación e a solidariedade entre as persoas e os grupos, exercitarse no diálogo afianzando os dereitos humanos e a igualdade de trato e de oportunidades entre mulleres e homes como valore</w:t>
      </w:r>
      <w:r w:rsidR="00F95E0E" w:rsidRPr="00C47C04">
        <w:rPr>
          <w:rFonts w:ascii="Verdana" w:hAnsi="Verdana" w:cs="Arial"/>
          <w:color w:val="000000"/>
          <w:sz w:val="20"/>
          <w:szCs w:val="20"/>
          <w:lang w:val="gl-ES"/>
        </w:rPr>
        <w:t>s comúns dunha sociedade plural</w:t>
      </w:r>
      <w:r w:rsidRPr="00C47C04">
        <w:rPr>
          <w:rFonts w:ascii="Verdana" w:hAnsi="Verdana" w:cs="Arial"/>
          <w:color w:val="000000"/>
          <w:sz w:val="20"/>
          <w:szCs w:val="20"/>
          <w:lang w:val="gl-ES"/>
        </w:rPr>
        <w:t xml:space="preserve"> e prepararse para o exercicio da cidadanía democrática. </w:t>
      </w:r>
      <w:r w:rsidRPr="00C47C04">
        <w:rPr>
          <w:rFonts w:ascii="Verdana" w:hAnsi="Verdana" w:cs="Arial"/>
          <w:b/>
          <w:color w:val="000000"/>
          <w:sz w:val="20"/>
          <w:szCs w:val="20"/>
          <w:lang w:val="gl-ES"/>
        </w:rPr>
        <w:t>Nun contexto socioeducativo marcado pola disparidade de niveis económicos e educativos nas familias, o cal repercute de maneira directa n</w:t>
      </w:r>
      <w:r w:rsidR="00F95E0E" w:rsidRPr="00C47C04">
        <w:rPr>
          <w:rFonts w:ascii="Verdana" w:hAnsi="Verdana" w:cs="Arial"/>
          <w:b/>
          <w:color w:val="000000"/>
          <w:sz w:val="20"/>
          <w:szCs w:val="20"/>
          <w:lang w:val="gl-ES"/>
        </w:rPr>
        <w:t>a</w:t>
      </w:r>
      <w:r w:rsidRPr="00C47C04">
        <w:rPr>
          <w:rFonts w:ascii="Verdana" w:hAnsi="Verdana" w:cs="Arial"/>
          <w:b/>
          <w:color w:val="000000"/>
          <w:sz w:val="20"/>
          <w:szCs w:val="20"/>
          <w:lang w:val="gl-ES"/>
        </w:rPr>
        <w:t xml:space="preserve"> aprendizaxe dos alumnos e alumnas, é fundamental acadar estes obxectivos</w:t>
      </w:r>
      <w:r w:rsidR="00F95E0E" w:rsidRPr="00C47C04">
        <w:rPr>
          <w:rFonts w:ascii="Verdana" w:hAnsi="Verdana" w:cs="Arial"/>
          <w:b/>
          <w:color w:val="000000"/>
          <w:sz w:val="20"/>
          <w:szCs w:val="20"/>
          <w:lang w:val="gl-ES"/>
        </w:rPr>
        <w:t>,</w:t>
      </w:r>
      <w:r w:rsidRPr="00C47C04">
        <w:rPr>
          <w:rFonts w:ascii="Verdana" w:hAnsi="Verdana" w:cs="Arial"/>
          <w:b/>
          <w:color w:val="000000"/>
          <w:sz w:val="20"/>
          <w:szCs w:val="20"/>
          <w:lang w:val="gl-ES"/>
        </w:rPr>
        <w:t xml:space="preserve"> que son </w:t>
      </w:r>
      <w:r w:rsidR="004C12BC" w:rsidRPr="00C47C04">
        <w:rPr>
          <w:rFonts w:ascii="Verdana" w:hAnsi="Verdana" w:cs="Arial"/>
          <w:b/>
          <w:color w:val="000000"/>
          <w:sz w:val="20"/>
          <w:szCs w:val="20"/>
          <w:lang w:val="gl-ES"/>
        </w:rPr>
        <w:t>a base</w:t>
      </w:r>
      <w:r w:rsidRPr="00C47C04">
        <w:rPr>
          <w:rFonts w:ascii="Verdana" w:hAnsi="Verdana" w:cs="Arial"/>
          <w:b/>
          <w:color w:val="000000"/>
          <w:sz w:val="20"/>
          <w:szCs w:val="20"/>
          <w:lang w:val="gl-ES"/>
        </w:rPr>
        <w:t xml:space="preserve"> dunha comunidade cohesionada que favoreza </w:t>
      </w:r>
      <w:r w:rsidR="00F95E0E" w:rsidRPr="00C47C04">
        <w:rPr>
          <w:rFonts w:ascii="Verdana" w:hAnsi="Verdana" w:cs="Arial"/>
          <w:b/>
          <w:color w:val="000000"/>
          <w:sz w:val="20"/>
          <w:szCs w:val="20"/>
          <w:lang w:val="gl-ES"/>
        </w:rPr>
        <w:t>n</w:t>
      </w:r>
      <w:r w:rsidRPr="00C47C04">
        <w:rPr>
          <w:rFonts w:ascii="Verdana" w:hAnsi="Verdana" w:cs="Arial"/>
          <w:b/>
          <w:color w:val="000000"/>
          <w:sz w:val="20"/>
          <w:szCs w:val="20"/>
          <w:lang w:val="gl-ES"/>
        </w:rPr>
        <w:t xml:space="preserve">un ambiente óptimo a aprendizaxe e o desenvolvemento. </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b) Partindo da devandita heteroxeneidade socioeducativa, o noso centro debe actuar como corrector de ditas desigualdades</w:t>
      </w:r>
      <w:r w:rsidR="008D2B2A" w:rsidRPr="00C47C04">
        <w:rPr>
          <w:rFonts w:ascii="Verdana" w:hAnsi="Verdana" w:cs="Arial"/>
          <w:color w:val="000000"/>
          <w:sz w:val="20"/>
          <w:szCs w:val="20"/>
          <w:lang w:val="gl-ES"/>
        </w:rPr>
        <w:t>. Para isto,</w:t>
      </w:r>
      <w:r w:rsidRPr="00C47C04">
        <w:rPr>
          <w:rFonts w:ascii="Verdana" w:hAnsi="Verdana" w:cs="Arial"/>
          <w:color w:val="000000"/>
          <w:sz w:val="20"/>
          <w:szCs w:val="20"/>
          <w:lang w:val="gl-ES"/>
        </w:rPr>
        <w:t xml:space="preserve"> un obxectivo primordial é  desenvolver e consolidar hábitos de disciplina, estudo e traballo individual e en equipo, como condición necesaria para unha realización eficaz das tarefas da aprendizaxe e como medio de desenvolvemento persoal.</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 xml:space="preserve">c) Valorar e respectar a diferenza de sexos e a igualdade de dereitos e oportunidades entre eles. Rexeitar a discriminación das persoas por razón de sexo ou por calquera outra condición ou circunstancia persoal ou social. Rexeitar os estereotipos que supoñan discriminación entre homes e mulleres, así como calquera manifestación de violencia contra a muller. </w:t>
      </w:r>
      <w:r w:rsidRPr="00C47C04">
        <w:rPr>
          <w:rFonts w:ascii="Verdana" w:hAnsi="Verdana" w:cs="Arial"/>
          <w:b/>
          <w:color w:val="000000"/>
          <w:sz w:val="20"/>
          <w:szCs w:val="20"/>
          <w:lang w:val="gl-ES"/>
        </w:rPr>
        <w:t>Nunha co</w:t>
      </w:r>
      <w:r w:rsidR="00142831" w:rsidRPr="00C47C04">
        <w:rPr>
          <w:rFonts w:ascii="Verdana" w:hAnsi="Verdana" w:cs="Arial"/>
          <w:b/>
          <w:color w:val="000000"/>
          <w:sz w:val="20"/>
          <w:szCs w:val="20"/>
          <w:lang w:val="gl-ES"/>
        </w:rPr>
        <w:t>n</w:t>
      </w:r>
      <w:r w:rsidRPr="00C47C04">
        <w:rPr>
          <w:rFonts w:ascii="Verdana" w:hAnsi="Verdana" w:cs="Arial"/>
          <w:b/>
          <w:color w:val="000000"/>
          <w:sz w:val="20"/>
          <w:szCs w:val="20"/>
          <w:lang w:val="gl-ES"/>
        </w:rPr>
        <w:t xml:space="preserve">xuntura cunha marcada desigualdade de acceso ao traballo entre homes e mulleres, así como </w:t>
      </w:r>
      <w:r w:rsidR="004C12BC" w:rsidRPr="00C47C04">
        <w:rPr>
          <w:rFonts w:ascii="Verdana" w:hAnsi="Verdana" w:cs="Arial"/>
          <w:b/>
          <w:color w:val="000000"/>
          <w:sz w:val="20"/>
          <w:szCs w:val="20"/>
          <w:lang w:val="gl-ES"/>
        </w:rPr>
        <w:t>de</w:t>
      </w:r>
      <w:r w:rsidRPr="00C47C04">
        <w:rPr>
          <w:rFonts w:ascii="Verdana" w:hAnsi="Verdana" w:cs="Arial"/>
          <w:b/>
          <w:color w:val="000000"/>
          <w:sz w:val="20"/>
          <w:szCs w:val="20"/>
          <w:lang w:val="gl-ES"/>
        </w:rPr>
        <w:t xml:space="preserve"> descompensación manifesta do seu salario, o noso centro educativo debe atender especialmente a fortalecer os valores de igualdade de dereitos e desbotar calquera actitude machista xa dende o propio proceso educativo, ensinando una mensaxe de igualdade desde una institución estatal fortalecendo a que as familias envían aos alumnos e alumnas ou, no caso de que esta mensaxe non chegue desde o ámbito  familiar, actuar como corrector de dita situación. Debemos lembrar que o peso da sociedade tradicional patriarcal na </w:t>
      </w:r>
      <w:r w:rsidR="00142831" w:rsidRPr="00C47C04">
        <w:rPr>
          <w:rFonts w:ascii="Verdana" w:hAnsi="Verdana" w:cs="Arial"/>
          <w:b/>
          <w:color w:val="000000"/>
          <w:sz w:val="20"/>
          <w:szCs w:val="20"/>
          <w:lang w:val="gl-ES"/>
        </w:rPr>
        <w:t>contorna do noso centro é aínda</w:t>
      </w:r>
      <w:r w:rsidRPr="00C47C04">
        <w:rPr>
          <w:rFonts w:ascii="Verdana" w:hAnsi="Verdana" w:cs="Arial"/>
          <w:b/>
          <w:color w:val="000000"/>
          <w:sz w:val="20"/>
          <w:szCs w:val="20"/>
          <w:lang w:val="gl-ES"/>
        </w:rPr>
        <w:t xml:space="preserve"> moi notable nalgúns casos.</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 xml:space="preserve">d) Fortalecer as súas capacidades afectivas en todos os ámbitos da personalidade e nas súas relacións coas demais persoas, así como rexeitar a violencia, os prexuízos de calquera tipo e os comportamentos sexistas, e resolver pacificamente os conflitos. </w:t>
      </w:r>
      <w:r w:rsidRPr="00C47C04">
        <w:rPr>
          <w:rFonts w:ascii="Verdana" w:hAnsi="Verdana" w:cs="Arial"/>
          <w:b/>
          <w:color w:val="000000"/>
          <w:sz w:val="20"/>
          <w:szCs w:val="20"/>
          <w:lang w:val="gl-ES"/>
        </w:rPr>
        <w:t>O noso centro é pioneiro en Galicia na introdución do programa TEI (Titorización entre iguais)</w:t>
      </w:r>
      <w:r w:rsidR="008D2B2A" w:rsidRPr="00C47C04">
        <w:rPr>
          <w:rFonts w:ascii="Verdana" w:hAnsi="Verdana" w:cs="Arial"/>
          <w:b/>
          <w:color w:val="000000"/>
          <w:sz w:val="20"/>
          <w:szCs w:val="20"/>
          <w:lang w:val="gl-ES"/>
        </w:rPr>
        <w:t>, encamiñado á</w:t>
      </w:r>
      <w:r w:rsidRPr="00C47C04">
        <w:rPr>
          <w:rFonts w:ascii="Verdana" w:hAnsi="Verdana" w:cs="Arial"/>
          <w:b/>
          <w:color w:val="000000"/>
          <w:sz w:val="20"/>
          <w:szCs w:val="20"/>
          <w:lang w:val="gl-ES"/>
        </w:rPr>
        <w:t xml:space="preserve"> consecución de dito obxectivo.</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b/>
          <w:color w:val="000000"/>
          <w:sz w:val="20"/>
          <w:szCs w:val="20"/>
          <w:lang w:val="gl-ES"/>
        </w:rPr>
      </w:pPr>
      <w:r w:rsidRPr="00C47C04">
        <w:rPr>
          <w:rFonts w:ascii="Verdana" w:hAnsi="Verdana" w:cs="Arial"/>
          <w:color w:val="000000"/>
          <w:sz w:val="20"/>
          <w:szCs w:val="20"/>
          <w:lang w:val="gl-ES"/>
        </w:rPr>
        <w:t xml:space="preserve">e) Desenvolver destrezas básicas na utilización das fontes de información, para adquirir novos coñecementos con sentido crítico. Adquirir unha preparación básica no campo das tecnoloxías, especialmente as da información e a comunicación. </w:t>
      </w:r>
      <w:r w:rsidRPr="00C47C04">
        <w:rPr>
          <w:rFonts w:ascii="Verdana" w:hAnsi="Verdana" w:cs="Arial"/>
          <w:b/>
          <w:color w:val="000000"/>
          <w:sz w:val="20"/>
          <w:szCs w:val="20"/>
          <w:lang w:val="gl-ES"/>
        </w:rPr>
        <w:t xml:space="preserve">O acceso competente ás posibilidades da oferta educativa e profesional vía Educación </w:t>
      </w:r>
      <w:r w:rsidR="008D2B2A" w:rsidRPr="00C47C04">
        <w:rPr>
          <w:rFonts w:ascii="Verdana" w:hAnsi="Verdana" w:cs="Arial"/>
          <w:b/>
          <w:color w:val="000000"/>
          <w:sz w:val="20"/>
          <w:szCs w:val="20"/>
          <w:lang w:val="gl-ES"/>
        </w:rPr>
        <w:t>S</w:t>
      </w:r>
      <w:r w:rsidRPr="00C47C04">
        <w:rPr>
          <w:rFonts w:ascii="Verdana" w:hAnsi="Verdana" w:cs="Arial"/>
          <w:b/>
          <w:color w:val="000000"/>
          <w:sz w:val="20"/>
          <w:szCs w:val="20"/>
          <w:lang w:val="gl-ES"/>
        </w:rPr>
        <w:t xml:space="preserve">ecundaria </w:t>
      </w:r>
      <w:r w:rsidR="008D2B2A" w:rsidRPr="00C47C04">
        <w:rPr>
          <w:rFonts w:ascii="Verdana" w:hAnsi="Verdana" w:cs="Arial"/>
          <w:b/>
          <w:color w:val="000000"/>
          <w:sz w:val="20"/>
          <w:szCs w:val="20"/>
          <w:lang w:val="gl-ES"/>
        </w:rPr>
        <w:t>O</w:t>
      </w:r>
      <w:r w:rsidRPr="00C47C04">
        <w:rPr>
          <w:rFonts w:ascii="Verdana" w:hAnsi="Verdana" w:cs="Arial"/>
          <w:b/>
          <w:color w:val="000000"/>
          <w:sz w:val="20"/>
          <w:szCs w:val="20"/>
          <w:lang w:val="gl-ES"/>
        </w:rPr>
        <w:t>briga</w:t>
      </w:r>
      <w:r w:rsidR="008D2B2A" w:rsidRPr="00C47C04">
        <w:rPr>
          <w:rFonts w:ascii="Verdana" w:hAnsi="Verdana" w:cs="Arial"/>
          <w:b/>
          <w:color w:val="000000"/>
          <w:sz w:val="20"/>
          <w:szCs w:val="20"/>
          <w:lang w:val="gl-ES"/>
        </w:rPr>
        <w:t>toria comeza coa adquisición d</w:t>
      </w:r>
      <w:r w:rsidRPr="00C47C04">
        <w:rPr>
          <w:rFonts w:ascii="Verdana" w:hAnsi="Verdana" w:cs="Arial"/>
          <w:b/>
          <w:color w:val="000000"/>
          <w:sz w:val="20"/>
          <w:szCs w:val="20"/>
          <w:lang w:val="gl-ES"/>
        </w:rPr>
        <w:t>estas capacidades (tanto a de este epígrafe coma a dos catro seguintes)</w:t>
      </w:r>
      <w:r w:rsidR="008D2B2A" w:rsidRPr="00C47C04">
        <w:rPr>
          <w:rFonts w:ascii="Verdana" w:hAnsi="Verdana" w:cs="Arial"/>
          <w:b/>
          <w:color w:val="000000"/>
          <w:sz w:val="20"/>
          <w:szCs w:val="20"/>
          <w:lang w:val="gl-ES"/>
        </w:rPr>
        <w:t>,</w:t>
      </w:r>
      <w:r w:rsidRPr="00C47C04">
        <w:rPr>
          <w:rFonts w:ascii="Verdana" w:hAnsi="Verdana" w:cs="Arial"/>
          <w:b/>
          <w:color w:val="000000"/>
          <w:sz w:val="20"/>
          <w:szCs w:val="20"/>
          <w:lang w:val="gl-ES"/>
        </w:rPr>
        <w:t xml:space="preserve"> polo que debemos p</w:t>
      </w:r>
      <w:r w:rsidR="008D2B2A" w:rsidRPr="00C47C04">
        <w:rPr>
          <w:rFonts w:ascii="Verdana" w:hAnsi="Verdana" w:cs="Arial"/>
          <w:b/>
          <w:color w:val="000000"/>
          <w:sz w:val="20"/>
          <w:szCs w:val="20"/>
          <w:lang w:val="gl-ES"/>
        </w:rPr>
        <w:t xml:space="preserve">oñer especial </w:t>
      </w:r>
      <w:r w:rsidR="004C12BC" w:rsidRPr="00C47C04">
        <w:rPr>
          <w:rFonts w:ascii="Verdana" w:hAnsi="Verdana" w:cs="Arial"/>
          <w:b/>
          <w:color w:val="000000"/>
          <w:sz w:val="20"/>
          <w:szCs w:val="20"/>
          <w:lang w:val="gl-ES"/>
        </w:rPr>
        <w:t>énfase</w:t>
      </w:r>
      <w:r w:rsidR="008D2B2A" w:rsidRPr="00C47C04">
        <w:rPr>
          <w:rFonts w:ascii="Verdana" w:hAnsi="Verdana" w:cs="Arial"/>
          <w:b/>
          <w:color w:val="000000"/>
          <w:sz w:val="20"/>
          <w:szCs w:val="20"/>
          <w:lang w:val="gl-ES"/>
        </w:rPr>
        <w:t xml:space="preserve"> en preparar </w:t>
      </w:r>
      <w:r w:rsidRPr="00C47C04">
        <w:rPr>
          <w:rFonts w:ascii="Verdana" w:hAnsi="Verdana" w:cs="Arial"/>
          <w:b/>
          <w:color w:val="000000"/>
          <w:sz w:val="20"/>
          <w:szCs w:val="20"/>
          <w:lang w:val="gl-ES"/>
        </w:rPr>
        <w:t>os nosos alumnos e alumnas para a súa adquisición.</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f) Concibir o coñecemento científico como un saber integrado, que se estrutura en materias, así como coñecer e aplicar os métodos para identificar os problemas en diversos campos do coñecemento e da experiencia.</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lastRenderedPageBreak/>
        <w:t>g) Desenvolver o espírito emprendedor e a confianza en si mesmo, a participación, o sentido crítico, a iniciativa persoal e a capacidade para aprender a aprender, planificar, tomar decisións e asumir responsabilidades.</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h) Comprender e expresar con corrección, oralmente e por escrito, na lingua galega e na lingua castelá, textos e mensaxes complexas, e iniciarse no coñecemento, na lectura e no estudo da literatura.</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i) Comprender e expresarse nunha ou máis linguas estranxeiras de maneira apropiada.</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 xml:space="preserve">l) Coñecer, valorar e respectar os aspectos básicos da cultura e da historia propias e das outras persoas </w:t>
      </w:r>
      <w:r w:rsidR="00C53DE6" w:rsidRPr="00C47C04">
        <w:rPr>
          <w:rFonts w:ascii="Verdana" w:hAnsi="Verdana" w:cs="Arial"/>
          <w:b/>
          <w:color w:val="000000"/>
          <w:sz w:val="20"/>
          <w:szCs w:val="20"/>
          <w:lang w:val="gl-ES"/>
        </w:rPr>
        <w:t>como vía fundamental á</w:t>
      </w:r>
      <w:r w:rsidRPr="00C47C04">
        <w:rPr>
          <w:rFonts w:ascii="Verdana" w:hAnsi="Verdana" w:cs="Arial"/>
          <w:b/>
          <w:color w:val="000000"/>
          <w:sz w:val="20"/>
          <w:szCs w:val="20"/>
          <w:lang w:val="gl-ES"/>
        </w:rPr>
        <w:t xml:space="preserve"> hora de construír climas de acollemento </w:t>
      </w:r>
      <w:r w:rsidR="00C53DE6" w:rsidRPr="00C47C04">
        <w:rPr>
          <w:rFonts w:ascii="Verdana" w:hAnsi="Verdana" w:cs="Arial"/>
          <w:b/>
          <w:color w:val="000000"/>
          <w:sz w:val="20"/>
          <w:szCs w:val="20"/>
          <w:lang w:val="gl-ES"/>
        </w:rPr>
        <w:t>e cohesión grupal fundamentais co fin de</w:t>
      </w:r>
      <w:r w:rsidRPr="00C47C04">
        <w:rPr>
          <w:rFonts w:ascii="Verdana" w:hAnsi="Verdana" w:cs="Arial"/>
          <w:b/>
          <w:color w:val="000000"/>
          <w:sz w:val="20"/>
          <w:szCs w:val="20"/>
          <w:lang w:val="gl-ES"/>
        </w:rPr>
        <w:t xml:space="preserve"> previr conflitos e favorecer así un contexto de aprendizaxe plural</w:t>
      </w:r>
      <w:r w:rsidR="004C12BC" w:rsidRPr="00C47C04">
        <w:rPr>
          <w:rFonts w:ascii="Verdana" w:hAnsi="Verdana" w:cs="Arial"/>
          <w:color w:val="000000"/>
          <w:sz w:val="20"/>
          <w:szCs w:val="20"/>
          <w:lang w:val="gl-ES"/>
        </w:rPr>
        <w:t>. Da mesma maneira inclúese</w:t>
      </w:r>
      <w:r w:rsidRPr="00C47C04">
        <w:rPr>
          <w:rFonts w:ascii="Verdana" w:hAnsi="Verdana" w:cs="Arial"/>
          <w:color w:val="000000"/>
          <w:sz w:val="20"/>
          <w:szCs w:val="20"/>
          <w:lang w:val="gl-ES"/>
        </w:rPr>
        <w:t xml:space="preserve"> aquí o </w:t>
      </w:r>
      <w:r w:rsidR="004C12BC" w:rsidRPr="00C47C04">
        <w:rPr>
          <w:rFonts w:ascii="Verdana" w:hAnsi="Verdana" w:cs="Arial"/>
          <w:color w:val="000000"/>
          <w:sz w:val="20"/>
          <w:szCs w:val="20"/>
          <w:lang w:val="gl-ES"/>
        </w:rPr>
        <w:t xml:space="preserve">coñecemento do </w:t>
      </w:r>
      <w:r w:rsidRPr="00C47C04">
        <w:rPr>
          <w:rFonts w:ascii="Verdana" w:hAnsi="Verdana" w:cs="Arial"/>
          <w:color w:val="000000"/>
          <w:sz w:val="20"/>
          <w:szCs w:val="20"/>
          <w:lang w:val="gl-ES"/>
        </w:rPr>
        <w:t>patrimonio ar</w:t>
      </w:r>
      <w:r w:rsidR="00C53DE6" w:rsidRPr="00C47C04">
        <w:rPr>
          <w:rFonts w:ascii="Verdana" w:hAnsi="Verdana" w:cs="Arial"/>
          <w:color w:val="000000"/>
          <w:sz w:val="20"/>
          <w:szCs w:val="20"/>
          <w:lang w:val="gl-ES"/>
        </w:rPr>
        <w:t xml:space="preserve">tístico e cultural e </w:t>
      </w:r>
      <w:r w:rsidR="004C12BC" w:rsidRPr="00C47C04">
        <w:rPr>
          <w:rFonts w:ascii="Verdana" w:hAnsi="Verdana" w:cs="Arial"/>
          <w:color w:val="000000"/>
          <w:sz w:val="20"/>
          <w:szCs w:val="20"/>
          <w:lang w:val="gl-ES"/>
        </w:rPr>
        <w:t>o coñecemento de</w:t>
      </w:r>
      <w:r w:rsidRPr="00C47C04">
        <w:rPr>
          <w:rFonts w:ascii="Verdana" w:hAnsi="Verdana" w:cs="Arial"/>
          <w:color w:val="000000"/>
          <w:sz w:val="20"/>
          <w:szCs w:val="20"/>
          <w:lang w:val="gl-ES"/>
        </w:rPr>
        <w:t xml:space="preserve"> mulleres e homes que realizaran achegas importantes</w:t>
      </w:r>
      <w:r w:rsidR="00C53DE6" w:rsidRPr="00C47C04">
        <w:rPr>
          <w:rFonts w:ascii="Verdana" w:hAnsi="Verdana" w:cs="Arial"/>
          <w:color w:val="000000"/>
          <w:sz w:val="20"/>
          <w:szCs w:val="20"/>
          <w:lang w:val="gl-ES"/>
        </w:rPr>
        <w:t xml:space="preserve"> á cultura e á sociedade galega</w:t>
      </w:r>
      <w:r w:rsidRPr="00C47C04">
        <w:rPr>
          <w:rFonts w:ascii="Verdana" w:hAnsi="Verdana" w:cs="Arial"/>
          <w:color w:val="000000"/>
          <w:sz w:val="20"/>
          <w:szCs w:val="20"/>
          <w:lang w:val="gl-ES"/>
        </w:rPr>
        <w:t xml:space="preserve"> ou a outras culturas do mundo.</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m) Coñecer e aceptar o funcionamento do propio corpo e o das outras persoas, respectar as diferenzas, afianzar os hábitos de coidado e saúde corporais, e incorporar a educación física e a práctica do deporte para favorecer o desenvolvemento persoal e social. Coñecer e valorar a dimensión humana da sexualidade en toda a súa diversidade. Valorar criticamente os hábitos sociais relacionados coa saúde, o consumo, o coidado dos seres vivos e o medio ambiente, contribuíndo á súa conservación e á súa mellora.</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n) Apreciar a creación artística e comprender a linguaxe das manifestacións artísticas, utilizando diversos medios de expresión e representación.</w:t>
      </w:r>
    </w:p>
    <w:p w:rsidR="00B35066" w:rsidRPr="00C47C04" w:rsidRDefault="00B35066" w:rsidP="00802406">
      <w:pPr>
        <w:pStyle w:val="dog-base-sangria"/>
        <w:shd w:val="clear" w:color="auto" w:fill="F7F7F7"/>
        <w:spacing w:before="0" w:beforeAutospacing="0" w:after="120" w:afterAutospacing="0"/>
        <w:ind w:firstLine="708"/>
        <w:jc w:val="both"/>
        <w:textAlignment w:val="baseline"/>
        <w:rPr>
          <w:rFonts w:ascii="Verdana" w:hAnsi="Verdana" w:cs="Arial"/>
          <w:color w:val="000000"/>
          <w:sz w:val="20"/>
          <w:szCs w:val="20"/>
          <w:lang w:val="gl-ES"/>
        </w:rPr>
      </w:pPr>
      <w:r w:rsidRPr="00C47C04">
        <w:rPr>
          <w:rFonts w:ascii="Verdana" w:hAnsi="Verdana" w:cs="Arial"/>
          <w:color w:val="000000"/>
          <w:sz w:val="20"/>
          <w:szCs w:val="20"/>
          <w:lang w:val="gl-ES"/>
        </w:rPr>
        <w:t xml:space="preserve">ñ) Coñecer e valorar os aspectos básicos do patrimonio lingüístico, cultural, histórico e artístico de Galicia, </w:t>
      </w:r>
      <w:r w:rsidRPr="00C47C04">
        <w:rPr>
          <w:rFonts w:ascii="Verdana" w:hAnsi="Verdana" w:cs="Arial"/>
          <w:b/>
          <w:color w:val="000000"/>
          <w:sz w:val="20"/>
          <w:szCs w:val="20"/>
          <w:lang w:val="gl-ES"/>
        </w:rPr>
        <w:t xml:space="preserve">para poder apreciar de maneira máis inmediata os exemplos que se atopan dentro do ámbito xeográfico e poboacional do centro educativo e a súa riqueza, o cal redunda no fortalecemento da autoestima do alumnado </w:t>
      </w:r>
      <w:r w:rsidR="00C53DE6" w:rsidRPr="00C47C04">
        <w:rPr>
          <w:rFonts w:ascii="Verdana" w:hAnsi="Verdana" w:cs="Arial"/>
          <w:b/>
          <w:color w:val="000000"/>
          <w:sz w:val="20"/>
          <w:szCs w:val="20"/>
          <w:lang w:val="gl-ES"/>
        </w:rPr>
        <w:t>e afianza</w:t>
      </w:r>
      <w:r w:rsidRPr="00C47C04">
        <w:rPr>
          <w:rFonts w:ascii="Verdana" w:hAnsi="Verdana" w:cs="Arial"/>
          <w:b/>
          <w:color w:val="000000"/>
          <w:sz w:val="20"/>
          <w:szCs w:val="20"/>
          <w:lang w:val="gl-ES"/>
        </w:rPr>
        <w:t xml:space="preserve"> igualmente </w:t>
      </w:r>
      <w:r w:rsidR="00C53DE6" w:rsidRPr="00C47C04">
        <w:rPr>
          <w:rFonts w:ascii="Verdana" w:hAnsi="Verdana" w:cs="Arial"/>
          <w:b/>
          <w:color w:val="000000"/>
          <w:sz w:val="20"/>
          <w:szCs w:val="20"/>
          <w:lang w:val="gl-ES"/>
        </w:rPr>
        <w:t xml:space="preserve">os </w:t>
      </w:r>
      <w:r w:rsidRPr="00C47C04">
        <w:rPr>
          <w:rFonts w:ascii="Verdana" w:hAnsi="Verdana" w:cs="Arial"/>
          <w:b/>
          <w:color w:val="000000"/>
          <w:sz w:val="20"/>
          <w:szCs w:val="20"/>
          <w:lang w:val="gl-ES"/>
        </w:rPr>
        <w:t>seus vínculos con dito espazo</w:t>
      </w:r>
      <w:r w:rsidRPr="00C47C04">
        <w:rPr>
          <w:rFonts w:ascii="Verdana" w:hAnsi="Verdana" w:cs="Arial"/>
          <w:color w:val="000000"/>
          <w:sz w:val="20"/>
          <w:szCs w:val="20"/>
          <w:lang w:val="gl-ES"/>
        </w:rPr>
        <w:t>. Participar na súa conservación e na súa mellora, e respectar a diversidade lingüística e cultural como dereito dos pobos e das persoas, desenvolvendo actitudes de interese e respecto cara ao exercicio deste dereito.</w:t>
      </w:r>
    </w:p>
    <w:p w:rsidR="00B35066" w:rsidRPr="00C47C04" w:rsidRDefault="00B35066" w:rsidP="00802406">
      <w:pPr>
        <w:pStyle w:val="dog-base-sangria"/>
        <w:shd w:val="clear" w:color="auto" w:fill="F7F7F7"/>
        <w:spacing w:before="0" w:beforeAutospacing="0" w:after="120" w:afterAutospacing="0"/>
        <w:ind w:firstLine="360"/>
        <w:jc w:val="both"/>
        <w:textAlignment w:val="baseline"/>
        <w:rPr>
          <w:rFonts w:ascii="Verdana" w:hAnsi="Verdana" w:cs="Arial"/>
          <w:b/>
          <w:color w:val="000000"/>
          <w:sz w:val="20"/>
          <w:szCs w:val="20"/>
          <w:lang w:val="gl-ES"/>
        </w:rPr>
      </w:pPr>
      <w:r w:rsidRPr="00C47C04">
        <w:rPr>
          <w:rFonts w:ascii="Verdana" w:hAnsi="Verdana" w:cs="Arial"/>
          <w:color w:val="000000"/>
          <w:sz w:val="20"/>
          <w:szCs w:val="20"/>
          <w:lang w:val="gl-ES"/>
        </w:rPr>
        <w:t xml:space="preserve">o) Nun contexto socioeconómico claramente marcado por una oposición entre os núcleos propiamente rurais e pesqueiros cun alto número de familias galegofalantes fronte </w:t>
      </w:r>
      <w:r w:rsidR="00C53DE6" w:rsidRPr="00C47C04">
        <w:rPr>
          <w:rFonts w:ascii="Verdana" w:hAnsi="Verdana" w:cs="Arial"/>
          <w:color w:val="000000"/>
          <w:sz w:val="20"/>
          <w:szCs w:val="20"/>
          <w:lang w:val="gl-ES"/>
        </w:rPr>
        <w:t>a</w:t>
      </w:r>
      <w:r w:rsidRPr="00C47C04">
        <w:rPr>
          <w:rFonts w:ascii="Verdana" w:hAnsi="Verdana" w:cs="Arial"/>
          <w:color w:val="000000"/>
          <w:sz w:val="20"/>
          <w:szCs w:val="20"/>
          <w:lang w:val="gl-ES"/>
        </w:rPr>
        <w:t>os núcleos de maior extensión centrados na actividade turística de maioría castelanfalantes</w:t>
      </w:r>
      <w:r w:rsidRPr="00C47C04">
        <w:rPr>
          <w:rFonts w:ascii="Verdana" w:hAnsi="Verdana" w:cs="Arial"/>
          <w:b/>
          <w:color w:val="000000"/>
          <w:sz w:val="20"/>
          <w:szCs w:val="20"/>
          <w:lang w:val="gl-ES"/>
        </w:rPr>
        <w:t xml:space="preserve">, </w:t>
      </w:r>
      <w:r w:rsidR="00244A2E" w:rsidRPr="00C47C04">
        <w:rPr>
          <w:rFonts w:ascii="Verdana" w:hAnsi="Verdana" w:cs="Arial"/>
          <w:b/>
          <w:color w:val="000000"/>
          <w:sz w:val="20"/>
          <w:szCs w:val="20"/>
          <w:lang w:val="gl-ES"/>
        </w:rPr>
        <w:t>o alumnado ha</w:t>
      </w:r>
      <w:r w:rsidRPr="00C47C04">
        <w:rPr>
          <w:rFonts w:ascii="Verdana" w:hAnsi="Verdana" w:cs="Arial"/>
          <w:b/>
          <w:color w:val="000000"/>
          <w:sz w:val="20"/>
          <w:szCs w:val="20"/>
          <w:lang w:val="gl-ES"/>
        </w:rPr>
        <w:t xml:space="preserve"> de coñecer e valorar a importancia do uso da lingua galega como elemento fundamental para o mantemento da identidade de Galicia</w:t>
      </w:r>
      <w:r w:rsidRPr="00C47C04">
        <w:rPr>
          <w:rFonts w:ascii="Verdana" w:hAnsi="Verdana" w:cs="Arial"/>
          <w:color w:val="000000"/>
          <w:sz w:val="20"/>
          <w:szCs w:val="20"/>
          <w:lang w:val="gl-ES"/>
        </w:rPr>
        <w:t xml:space="preserve">, </w:t>
      </w:r>
      <w:r w:rsidRPr="00C47C04">
        <w:rPr>
          <w:rFonts w:ascii="Verdana" w:hAnsi="Verdana" w:cs="Arial"/>
          <w:b/>
          <w:color w:val="000000"/>
          <w:sz w:val="20"/>
          <w:szCs w:val="20"/>
          <w:lang w:val="gl-ES"/>
        </w:rPr>
        <w:t>e como medio de relación interpersoal e expresión de riqueza cultural</w:t>
      </w:r>
      <w:r w:rsidRPr="00C47C04">
        <w:rPr>
          <w:rFonts w:ascii="Verdana" w:hAnsi="Verdana" w:cs="Arial"/>
          <w:color w:val="000000"/>
          <w:sz w:val="20"/>
          <w:szCs w:val="20"/>
          <w:lang w:val="gl-ES"/>
        </w:rPr>
        <w:t xml:space="preserve">neste devandito contexto plurilingüe, que permite a comunicación con outras linguas, en especial coas pertencentes á comunidade lusófona, </w:t>
      </w:r>
      <w:r w:rsidRPr="00C47C04">
        <w:rPr>
          <w:rFonts w:ascii="Verdana" w:hAnsi="Verdana" w:cs="Arial"/>
          <w:b/>
          <w:color w:val="000000"/>
          <w:sz w:val="20"/>
          <w:szCs w:val="20"/>
          <w:lang w:val="gl-ES"/>
        </w:rPr>
        <w:t>unas das poucas comunidades emi</w:t>
      </w:r>
      <w:r w:rsidR="00C53DE6" w:rsidRPr="00C47C04">
        <w:rPr>
          <w:rFonts w:ascii="Verdana" w:hAnsi="Verdana" w:cs="Arial"/>
          <w:b/>
          <w:color w:val="000000"/>
          <w:sz w:val="20"/>
          <w:szCs w:val="20"/>
          <w:lang w:val="gl-ES"/>
        </w:rPr>
        <w:t>grantes que posú</w:t>
      </w:r>
      <w:r w:rsidRPr="00C47C04">
        <w:rPr>
          <w:rFonts w:ascii="Verdana" w:hAnsi="Verdana" w:cs="Arial"/>
          <w:b/>
          <w:color w:val="000000"/>
          <w:sz w:val="20"/>
          <w:szCs w:val="20"/>
          <w:lang w:val="gl-ES"/>
        </w:rPr>
        <w:t>en representación no noso centro.</w:t>
      </w:r>
    </w:p>
    <w:p w:rsidR="00C53DE6" w:rsidRPr="00C47C04" w:rsidRDefault="00C53DE6" w:rsidP="00F95E0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p>
    <w:p w:rsidR="00802406" w:rsidRPr="00C47C04" w:rsidRDefault="00802406" w:rsidP="00F95E0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p>
    <w:p w:rsidR="00802406" w:rsidRPr="00C47C04" w:rsidRDefault="00802406" w:rsidP="00F95E0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p>
    <w:p w:rsidR="00802406" w:rsidRPr="00C47C04" w:rsidRDefault="00802406" w:rsidP="00F95E0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p>
    <w:p w:rsidR="00802406" w:rsidRPr="00C47C04" w:rsidRDefault="00802406" w:rsidP="00F95E0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p>
    <w:p w:rsidR="00244A2E" w:rsidRPr="00C47C04" w:rsidRDefault="00244A2E" w:rsidP="00F95E0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p>
    <w:p w:rsidR="00B54C8A" w:rsidRPr="00C47C04" w:rsidRDefault="00B54C8A" w:rsidP="00BE295A">
      <w:pPr>
        <w:pStyle w:val="Ttulo2"/>
        <w:numPr>
          <w:ilvl w:val="1"/>
          <w:numId w:val="14"/>
        </w:numPr>
        <w:rPr>
          <w:lang w:val="gl-ES"/>
        </w:rPr>
      </w:pPr>
      <w:bookmarkStart w:id="6" w:name="_Toc453779104"/>
      <w:r w:rsidRPr="00C47C04">
        <w:rPr>
          <w:lang w:val="gl-ES"/>
        </w:rPr>
        <w:lastRenderedPageBreak/>
        <w:t>Reparto dos grupos entre o profesorado da materia.</w:t>
      </w:r>
      <w:bookmarkEnd w:id="6"/>
    </w:p>
    <w:p w:rsidR="00B54C8A" w:rsidRPr="00C47C04" w:rsidRDefault="00B54C8A" w:rsidP="00C53DE6">
      <w:pPr>
        <w:spacing w:after="120" w:line="240" w:lineRule="auto"/>
        <w:rPr>
          <w:lang w:val="gl-ES"/>
        </w:rPr>
      </w:pPr>
    </w:p>
    <w:p w:rsidR="00981EBE" w:rsidRPr="00C47C04" w:rsidRDefault="00C53DE6" w:rsidP="00981EBE">
      <w:pPr>
        <w:autoSpaceDE w:val="0"/>
        <w:autoSpaceDN w:val="0"/>
        <w:adjustRightInd w:val="0"/>
        <w:spacing w:line="240" w:lineRule="auto"/>
        <w:ind w:firstLine="360"/>
        <w:jc w:val="both"/>
        <w:rPr>
          <w:rFonts w:ascii="Verdana" w:hAnsi="Verdana" w:cs="Arial"/>
          <w:sz w:val="20"/>
          <w:szCs w:val="20"/>
          <w:lang w:val="gl-ES"/>
        </w:rPr>
      </w:pPr>
      <w:r w:rsidRPr="00C47C04">
        <w:rPr>
          <w:rFonts w:ascii="Verdana" w:hAnsi="Verdana" w:cs="Arial"/>
          <w:sz w:val="20"/>
          <w:szCs w:val="20"/>
          <w:lang w:val="gl-ES"/>
        </w:rPr>
        <w:t xml:space="preserve">En canto ao profesorado do Departamento de Lingua Galega, desde hai varios anos domina a estabilidade, pois dos 5 membros que o forman hai catro con destino definitivo. Os profesores que imparten a materia </w:t>
      </w:r>
      <w:r w:rsidR="00CE2DB7" w:rsidRPr="00C47C04">
        <w:rPr>
          <w:rFonts w:ascii="Verdana" w:hAnsi="Verdana" w:cs="Arial"/>
          <w:sz w:val="20"/>
          <w:szCs w:val="20"/>
          <w:lang w:val="gl-ES"/>
        </w:rPr>
        <w:t>no presente curso son os seguint</w:t>
      </w:r>
      <w:r w:rsidRPr="00C47C04">
        <w:rPr>
          <w:rFonts w:ascii="Verdana" w:hAnsi="Verdana" w:cs="Arial"/>
          <w:sz w:val="20"/>
          <w:szCs w:val="20"/>
          <w:lang w:val="gl-ES"/>
        </w:rPr>
        <w:t>es: en 1º de ESO, María Xosé Dapena</w:t>
      </w:r>
      <w:r w:rsidR="006C575E" w:rsidRPr="00C47C04">
        <w:rPr>
          <w:rFonts w:ascii="Verdana" w:hAnsi="Verdana" w:cs="Arial"/>
          <w:sz w:val="20"/>
          <w:szCs w:val="20"/>
          <w:lang w:val="gl-ES"/>
        </w:rPr>
        <w:t xml:space="preserve"> e Xosé Francisco Pintos</w:t>
      </w:r>
      <w:r w:rsidR="00FB6E52" w:rsidRPr="00C47C04">
        <w:rPr>
          <w:rFonts w:ascii="Verdana" w:hAnsi="Verdana" w:cs="Arial"/>
          <w:sz w:val="20"/>
          <w:szCs w:val="20"/>
          <w:lang w:val="gl-ES"/>
        </w:rPr>
        <w:t xml:space="preserve">; </w:t>
      </w:r>
      <w:r w:rsidRPr="00C47C04">
        <w:rPr>
          <w:rFonts w:ascii="Verdana" w:hAnsi="Verdana" w:cs="Arial"/>
          <w:sz w:val="20"/>
          <w:szCs w:val="20"/>
          <w:lang w:val="gl-ES"/>
        </w:rPr>
        <w:t xml:space="preserve">en 2º de ESO, </w:t>
      </w:r>
      <w:r w:rsidR="000F342B" w:rsidRPr="00C47C04">
        <w:rPr>
          <w:rFonts w:ascii="Verdana" w:hAnsi="Verdana" w:cs="Arial"/>
          <w:sz w:val="20"/>
          <w:szCs w:val="20"/>
          <w:lang w:val="gl-ES"/>
        </w:rPr>
        <w:t>Lidia</w:t>
      </w:r>
      <w:r w:rsidR="00981EBE" w:rsidRPr="00C47C04">
        <w:rPr>
          <w:rFonts w:ascii="Verdana" w:hAnsi="Verdana" w:cs="Arial"/>
          <w:sz w:val="20"/>
          <w:szCs w:val="20"/>
          <w:lang w:val="gl-ES"/>
        </w:rPr>
        <w:t xml:space="preserve"> Fernández Pastoriza</w:t>
      </w:r>
      <w:r w:rsidR="00CE2DB7" w:rsidRPr="00C47C04">
        <w:rPr>
          <w:rFonts w:ascii="Verdana" w:hAnsi="Verdana" w:cs="Arial"/>
          <w:sz w:val="20"/>
          <w:szCs w:val="20"/>
          <w:lang w:val="gl-ES"/>
        </w:rPr>
        <w:t xml:space="preserve">; </w:t>
      </w:r>
      <w:r w:rsidRPr="00C47C04">
        <w:rPr>
          <w:rFonts w:ascii="Verdana" w:hAnsi="Verdana" w:cs="Arial"/>
          <w:sz w:val="20"/>
          <w:szCs w:val="20"/>
          <w:lang w:val="gl-ES"/>
        </w:rPr>
        <w:t>en 3º</w:t>
      </w:r>
      <w:r w:rsidR="00FB6E52" w:rsidRPr="00C47C04">
        <w:rPr>
          <w:rFonts w:ascii="Verdana" w:hAnsi="Verdana" w:cs="Arial"/>
          <w:sz w:val="20"/>
          <w:szCs w:val="20"/>
          <w:lang w:val="gl-ES"/>
        </w:rPr>
        <w:t xml:space="preserve"> de ESO,</w:t>
      </w:r>
      <w:r w:rsidR="00CE2DB7" w:rsidRPr="00C47C04">
        <w:rPr>
          <w:rFonts w:ascii="Verdana" w:hAnsi="Verdana" w:cs="Arial"/>
          <w:sz w:val="20"/>
          <w:szCs w:val="20"/>
          <w:lang w:val="gl-ES"/>
        </w:rPr>
        <w:t xml:space="preserve"> Carme Picallo</w:t>
      </w:r>
      <w:r w:rsidR="00981EBE" w:rsidRPr="00C47C04">
        <w:rPr>
          <w:rFonts w:ascii="Verdana" w:hAnsi="Verdana" w:cs="Arial"/>
          <w:sz w:val="20"/>
          <w:szCs w:val="20"/>
          <w:lang w:val="gl-ES"/>
        </w:rPr>
        <w:t xml:space="preserve"> Ogando</w:t>
      </w:r>
      <w:r w:rsidR="00FB6E52" w:rsidRPr="00C47C04">
        <w:rPr>
          <w:rFonts w:ascii="Verdana" w:hAnsi="Verdana" w:cs="Arial"/>
          <w:sz w:val="20"/>
          <w:szCs w:val="20"/>
          <w:lang w:val="gl-ES"/>
        </w:rPr>
        <w:t>;</w:t>
      </w:r>
      <w:r w:rsidRPr="00C47C04">
        <w:rPr>
          <w:rFonts w:ascii="Verdana" w:hAnsi="Verdana" w:cs="Arial"/>
          <w:sz w:val="20"/>
          <w:szCs w:val="20"/>
          <w:lang w:val="gl-ES"/>
        </w:rPr>
        <w:t xml:space="preserve"> e</w:t>
      </w:r>
      <w:r w:rsidR="00FB6E52" w:rsidRPr="00C47C04">
        <w:rPr>
          <w:rFonts w:ascii="Verdana" w:hAnsi="Verdana" w:cs="Arial"/>
          <w:sz w:val="20"/>
          <w:szCs w:val="20"/>
          <w:lang w:val="gl-ES"/>
        </w:rPr>
        <w:t xml:space="preserve"> en</w:t>
      </w:r>
      <w:r w:rsidRPr="00C47C04">
        <w:rPr>
          <w:rFonts w:ascii="Verdana" w:hAnsi="Verdana" w:cs="Arial"/>
          <w:sz w:val="20"/>
          <w:szCs w:val="20"/>
          <w:lang w:val="gl-ES"/>
        </w:rPr>
        <w:t xml:space="preserve"> 4º </w:t>
      </w:r>
      <w:r w:rsidR="00FB6E52" w:rsidRPr="00C47C04">
        <w:rPr>
          <w:rFonts w:ascii="Verdana" w:hAnsi="Verdana" w:cs="Arial"/>
          <w:sz w:val="20"/>
          <w:szCs w:val="20"/>
          <w:lang w:val="gl-ES"/>
        </w:rPr>
        <w:t>de ESO,</w:t>
      </w:r>
      <w:r w:rsidR="00C47C04" w:rsidRPr="00C47C04">
        <w:rPr>
          <w:rFonts w:ascii="Verdana" w:hAnsi="Verdana" w:cs="Arial"/>
          <w:sz w:val="20"/>
          <w:szCs w:val="20"/>
          <w:lang w:val="gl-ES"/>
        </w:rPr>
        <w:t xml:space="preserve"> </w:t>
      </w:r>
      <w:r w:rsidR="00981EBE" w:rsidRPr="00C47C04">
        <w:rPr>
          <w:rFonts w:ascii="Verdana" w:hAnsi="Verdana" w:cs="Arial"/>
          <w:sz w:val="20"/>
          <w:szCs w:val="20"/>
          <w:lang w:val="gl-ES"/>
        </w:rPr>
        <w:t>Xoaquín Evaristo Cambados Márquez.</w:t>
      </w:r>
    </w:p>
    <w:p w:rsidR="00802406" w:rsidRPr="00C47C04" w:rsidRDefault="00802406" w:rsidP="00802406">
      <w:pPr>
        <w:autoSpaceDE w:val="0"/>
        <w:autoSpaceDN w:val="0"/>
        <w:adjustRightInd w:val="0"/>
        <w:spacing w:line="240" w:lineRule="auto"/>
        <w:jc w:val="both"/>
        <w:rPr>
          <w:rFonts w:ascii="Verdana" w:hAnsi="Verdana" w:cs="Arial"/>
          <w:sz w:val="20"/>
          <w:szCs w:val="20"/>
          <w:lang w:val="gl-ES"/>
        </w:rPr>
      </w:pPr>
    </w:p>
    <w:p w:rsidR="004964EF" w:rsidRPr="00C47C04" w:rsidRDefault="004964EF" w:rsidP="00BE295A">
      <w:pPr>
        <w:pStyle w:val="Ttulo1"/>
        <w:numPr>
          <w:ilvl w:val="0"/>
          <w:numId w:val="14"/>
        </w:numPr>
        <w:ind w:left="0" w:hanging="11"/>
        <w:rPr>
          <w:lang w:val="gl-ES"/>
        </w:rPr>
      </w:pPr>
      <w:bookmarkStart w:id="7" w:name="_Toc453779105"/>
      <w:r w:rsidRPr="00C47C04">
        <w:rPr>
          <w:lang w:val="gl-ES"/>
        </w:rPr>
        <w:t>CONTRIBUCIÓN AO DESENVOLVEMENTO DAS COMPETENCIAS CLAVE</w:t>
      </w:r>
      <w:bookmarkEnd w:id="7"/>
    </w:p>
    <w:p w:rsidR="00A32662" w:rsidRPr="00C47C04" w:rsidRDefault="00A32662" w:rsidP="00A32662">
      <w:pPr>
        <w:rPr>
          <w:lang w:val="gl-ES"/>
        </w:rPr>
      </w:pPr>
    </w:p>
    <w:p w:rsidR="00A32662" w:rsidRPr="00C47C04" w:rsidRDefault="00A32662" w:rsidP="00160853">
      <w:pPr>
        <w:autoSpaceDE w:val="0"/>
        <w:autoSpaceDN w:val="0"/>
        <w:adjustRightInd w:val="0"/>
        <w:spacing w:after="120" w:line="240" w:lineRule="auto"/>
        <w:ind w:firstLine="708"/>
        <w:jc w:val="both"/>
        <w:rPr>
          <w:rFonts w:ascii="Verdana" w:eastAsia="Times New Roman" w:hAnsi="Verdana" w:cs="Arial"/>
          <w:sz w:val="20"/>
          <w:szCs w:val="20"/>
          <w:lang w:val="gl-ES"/>
        </w:rPr>
      </w:pPr>
      <w:r w:rsidRPr="00C47C04">
        <w:rPr>
          <w:rFonts w:ascii="Verdana" w:eastAsia="Times New Roman" w:hAnsi="Verdana" w:cs="Arial"/>
          <w:sz w:val="20"/>
          <w:szCs w:val="20"/>
          <w:lang w:val="gl-ES"/>
        </w:rPr>
        <w:t>A contribución ao desenvolvemento das competencias clave da materia de Lingua e Literatura Galegas realízase a través dos contidos e dos estándares de aprendizaxe, que están divididos en 5 bloques: Comprensión e Expresión Oral, Comprensión e Expresión Escrita, Funcionamento da Lingua, Lingua e Sociedade e Educación Literaria.</w:t>
      </w:r>
    </w:p>
    <w:p w:rsidR="00A32662" w:rsidRPr="00C47C04" w:rsidRDefault="00A32662" w:rsidP="00160853">
      <w:pPr>
        <w:autoSpaceDE w:val="0"/>
        <w:autoSpaceDN w:val="0"/>
        <w:adjustRightInd w:val="0"/>
        <w:spacing w:after="120" w:line="240" w:lineRule="auto"/>
        <w:ind w:firstLine="708"/>
        <w:jc w:val="both"/>
        <w:rPr>
          <w:noProof/>
          <w:lang w:val="gl-ES"/>
        </w:rPr>
      </w:pPr>
      <w:r w:rsidRPr="00C47C04">
        <w:rPr>
          <w:rFonts w:ascii="Verdana" w:eastAsia="Times New Roman" w:hAnsi="Verdana" w:cs="Arial"/>
          <w:sz w:val="20"/>
          <w:szCs w:val="20"/>
          <w:lang w:val="gl-ES"/>
        </w:rPr>
        <w:t xml:space="preserve">A relación dos estándares coas competencias clave (Competencia en Comunicación Lingüística, </w:t>
      </w:r>
      <w:r w:rsidRPr="00C47C04">
        <w:rPr>
          <w:rFonts w:ascii="Verdana" w:hAnsi="Verdana" w:cs="Arial"/>
          <w:sz w:val="20"/>
          <w:szCs w:val="20"/>
          <w:lang w:val="gl-ES"/>
        </w:rPr>
        <w:t xml:space="preserve">Competencia en Aprender a Aprender, </w:t>
      </w:r>
      <w:r w:rsidRPr="00C47C04">
        <w:rPr>
          <w:rFonts w:ascii="Verdana" w:eastAsia="Times New Roman" w:hAnsi="Verdana" w:cs="Arial"/>
          <w:sz w:val="20"/>
          <w:szCs w:val="20"/>
          <w:lang w:val="gl-ES"/>
        </w:rPr>
        <w:t xml:space="preserve">Competencia Dixital, </w:t>
      </w:r>
      <w:r w:rsidRPr="00C47C04">
        <w:rPr>
          <w:rFonts w:ascii="Verdana" w:hAnsi="Verdana" w:cs="Arial"/>
          <w:sz w:val="20"/>
          <w:szCs w:val="20"/>
          <w:lang w:val="gl-ES"/>
        </w:rPr>
        <w:t xml:space="preserve">Competencia Social e Cívica, Sentido da Iniciativa e Espírito Emprendedor e Conciencia e Expresións Culturais) está recollida </w:t>
      </w:r>
      <w:r w:rsidRPr="00C47C04">
        <w:rPr>
          <w:rFonts w:ascii="Verdana" w:eastAsia="Times New Roman" w:hAnsi="Verdana" w:cs="Arial"/>
          <w:sz w:val="20"/>
          <w:szCs w:val="20"/>
          <w:lang w:val="gl-ES"/>
        </w:rPr>
        <w:t>simultaneamente no apartado 4</w:t>
      </w:r>
      <w:r w:rsidR="00FA1E42" w:rsidRPr="00C47C04">
        <w:rPr>
          <w:rFonts w:ascii="Verdana" w:eastAsia="Times New Roman" w:hAnsi="Verdana" w:cs="Arial"/>
          <w:sz w:val="20"/>
          <w:szCs w:val="20"/>
          <w:lang w:val="gl-ES"/>
        </w:rPr>
        <w:t xml:space="preserve"> desta programación</w:t>
      </w:r>
      <w:r w:rsidRPr="00C47C04">
        <w:rPr>
          <w:rFonts w:ascii="Verdana" w:eastAsia="Times New Roman" w:hAnsi="Verdana" w:cs="Arial"/>
          <w:sz w:val="20"/>
          <w:szCs w:val="20"/>
          <w:lang w:val="gl-ES"/>
        </w:rPr>
        <w:t>. Por outra parte, as rúbricas correspondentes á Expresión oral, Expresión escrita, Funcionamento da Lingua e Literatura recóllense no apartado 7 sobre criterios de avaliación, cualificación e promoción do alumnado.</w:t>
      </w:r>
    </w:p>
    <w:p w:rsidR="00A32662" w:rsidRPr="00C47C04" w:rsidRDefault="00A32662" w:rsidP="00A32662">
      <w:pPr>
        <w:autoSpaceDE w:val="0"/>
        <w:autoSpaceDN w:val="0"/>
        <w:adjustRightInd w:val="0"/>
        <w:spacing w:line="240" w:lineRule="auto"/>
        <w:jc w:val="both"/>
        <w:rPr>
          <w:rFonts w:ascii="Verdana" w:hAnsi="Verdana" w:cs="Arial"/>
          <w:lang w:val="gl-ES"/>
        </w:rPr>
      </w:pPr>
    </w:p>
    <w:p w:rsidR="00B6642D" w:rsidRPr="00C47C04" w:rsidRDefault="00872882" w:rsidP="00B6642D">
      <w:pPr>
        <w:pStyle w:val="Ttulo1"/>
        <w:numPr>
          <w:ilvl w:val="0"/>
          <w:numId w:val="14"/>
        </w:numPr>
        <w:ind w:left="0" w:hanging="11"/>
        <w:rPr>
          <w:lang w:val="gl-ES"/>
        </w:rPr>
      </w:pPr>
      <w:bookmarkStart w:id="8" w:name="_Toc453779106"/>
      <w:r w:rsidRPr="00C47C04">
        <w:rPr>
          <w:lang w:val="gl-ES"/>
        </w:rPr>
        <w:t>CONCRECIÓN, SE É O CASO, DOS OBXECTIVOS DA MATERIA PARA O CURSO</w:t>
      </w:r>
      <w:bookmarkEnd w:id="8"/>
    </w:p>
    <w:p w:rsidR="00B6642D" w:rsidRPr="00C47C04" w:rsidRDefault="00B6642D" w:rsidP="00B6642D">
      <w:pPr>
        <w:pStyle w:val="Ttulo1"/>
        <w:spacing w:before="360" w:after="120" w:line="240" w:lineRule="auto"/>
        <w:ind w:firstLine="357"/>
        <w:rPr>
          <w:lang w:val="gl-ES"/>
        </w:rPr>
      </w:pPr>
      <w:bookmarkStart w:id="9" w:name="_Toc453779107"/>
      <w:r w:rsidRPr="00C47C04">
        <w:rPr>
          <w:lang w:val="gl-ES"/>
        </w:rPr>
        <w:t xml:space="preserve">3.1.  1º </w:t>
      </w:r>
      <w:r w:rsidR="00414378" w:rsidRPr="00C47C04">
        <w:rPr>
          <w:lang w:val="gl-ES"/>
        </w:rPr>
        <w:t xml:space="preserve"> CICLO </w:t>
      </w:r>
      <w:r w:rsidRPr="00C47C04">
        <w:rPr>
          <w:lang w:val="gl-ES"/>
        </w:rPr>
        <w:t>DE ESO</w:t>
      </w:r>
      <w:bookmarkEnd w:id="9"/>
    </w:p>
    <w:p w:rsidR="00241776" w:rsidRPr="00C47C04" w:rsidRDefault="00241776" w:rsidP="00160853">
      <w:pPr>
        <w:ind w:firstLine="357"/>
        <w:jc w:val="both"/>
        <w:rPr>
          <w:rFonts w:ascii="Verdana" w:hAnsi="Verdana"/>
          <w:sz w:val="20"/>
          <w:szCs w:val="20"/>
          <w:lang w:val="gl-ES"/>
        </w:rPr>
      </w:pPr>
      <w:r w:rsidRPr="00C47C04">
        <w:rPr>
          <w:rFonts w:ascii="Verdana" w:hAnsi="Verdana"/>
          <w:sz w:val="20"/>
          <w:szCs w:val="20"/>
          <w:lang w:val="gl-ES"/>
        </w:rPr>
        <w:t>Os obxectivos da materia de Lingua e Literatura galegas para o 1º</w:t>
      </w:r>
      <w:r w:rsidR="00414378" w:rsidRPr="00C47C04">
        <w:rPr>
          <w:rFonts w:ascii="Verdana" w:hAnsi="Verdana"/>
          <w:sz w:val="20"/>
          <w:szCs w:val="20"/>
          <w:lang w:val="gl-ES"/>
        </w:rPr>
        <w:t xml:space="preserve"> Ciclo</w:t>
      </w:r>
      <w:r w:rsidRPr="00C47C04">
        <w:rPr>
          <w:rFonts w:ascii="Verdana" w:hAnsi="Verdana"/>
          <w:sz w:val="20"/>
          <w:szCs w:val="20"/>
          <w:lang w:val="gl-ES"/>
        </w:rPr>
        <w:t xml:space="preserve"> de ESO son os seguintes: </w:t>
      </w:r>
    </w:p>
    <w:p w:rsidR="00241776" w:rsidRPr="00C47C04" w:rsidRDefault="00241776"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Extraer a intención comunicativa e a idea xeral de textos orais e escritos sinxelos, de distintos ámbitos e seguindo instrucións para a realización de tarefas guiadas de aprendizaxe.</w:t>
      </w:r>
    </w:p>
    <w:p w:rsidR="00241776" w:rsidRPr="00C47C04" w:rsidRDefault="00241776"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Realizar exposicións orais planificadas, claras e áxiles e participar de forma construtiva en diversas interaccións comunicativas, como os traballos colaborativos, respectando as regras que as rexen e adoptando o rexistro adecuado a cada tipo de texto e situación.</w:t>
      </w:r>
    </w:p>
    <w:p w:rsidR="00241776" w:rsidRPr="00C47C04" w:rsidRDefault="00241776"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Elaborar narracións e descricións seguindo un modelo, así como outros textos sinxelos da vida cotiá, das relacións sociais e dos medios de comunicación. Planificar os devanditos textos coa axuda do profesorado aplicando as normas de cohesión, coherencia, adecuación e corrección ortográfica e léxica.</w:t>
      </w:r>
    </w:p>
    <w:p w:rsidR="00241776" w:rsidRPr="00C47C04" w:rsidRDefault="00241776"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lastRenderedPageBreak/>
        <w:t>Consultar baixo a dirección do profesorado diversas fonte</w:t>
      </w:r>
      <w:r w:rsidR="00FA1E42" w:rsidRPr="00C47C04">
        <w:rPr>
          <w:rFonts w:ascii="Verdana" w:hAnsi="Verdana"/>
          <w:sz w:val="20"/>
          <w:szCs w:val="20"/>
          <w:lang w:val="gl-ES"/>
        </w:rPr>
        <w:t>s</w:t>
      </w:r>
      <w:r w:rsidRPr="00C47C04">
        <w:rPr>
          <w:rFonts w:ascii="Verdana" w:hAnsi="Verdana"/>
          <w:sz w:val="20"/>
          <w:szCs w:val="20"/>
          <w:lang w:val="gl-ES"/>
        </w:rPr>
        <w:t xml:space="preserve"> de información co fin de incorporala ás propias producións.</w:t>
      </w:r>
    </w:p>
    <w:p w:rsidR="005456BB" w:rsidRPr="00C47C04" w:rsidRDefault="005456BB"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Aplicar os coñecementos sobre a lingua e as normas de uso lingüístico para resolver problemas de comprensión e expresión, para compoñer e revisar os textos de forma dirixida.</w:t>
      </w:r>
    </w:p>
    <w:p w:rsidR="005456BB" w:rsidRPr="00C47C04" w:rsidRDefault="005456BB"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Recoñecer, a través da reflexión sobre os usos discursivos, os mecanismos da lingua e coñecer e usar unha terminoloxía apropiada.</w:t>
      </w:r>
    </w:p>
    <w:p w:rsidR="005456BB" w:rsidRPr="00C47C04" w:rsidRDefault="005456BB"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Observar os condicionamentos máis evidentes da valoración e uso social do galego e utilizar a lingua galega con fluidez e normalidade nos distintos contextos comunicativos.</w:t>
      </w:r>
    </w:p>
    <w:p w:rsidR="005456BB" w:rsidRPr="00C47C04" w:rsidRDefault="005456BB"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Recoñecer a variedade lingüística do mundo actual, con especial atención ao contorno peninsular e coñecer e usar os dereitos lingüísticos.</w:t>
      </w:r>
    </w:p>
    <w:p w:rsidR="005456BB" w:rsidRPr="00C47C04" w:rsidRDefault="005456BB"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Ler con regularidade obras literarias e desenvolver o criterio lector; expoñer unha opinión persoal sobre a lectura relacionando o seu sentido coa propia experiencia e recoñecendo os trazos xerais do xénero.</w:t>
      </w:r>
    </w:p>
    <w:p w:rsidR="005456BB" w:rsidRPr="00C47C04" w:rsidRDefault="005456BB"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Utilizar os coñecementos literarios na comprensión de textos breves ou fragmentos</w:t>
      </w:r>
      <w:r w:rsidR="00FA1E42" w:rsidRPr="00C47C04">
        <w:rPr>
          <w:rFonts w:ascii="Verdana" w:hAnsi="Verdana"/>
          <w:sz w:val="20"/>
          <w:szCs w:val="20"/>
          <w:lang w:val="gl-ES"/>
        </w:rPr>
        <w:t xml:space="preserve"> de obras</w:t>
      </w:r>
      <w:r w:rsidRPr="00C47C04">
        <w:rPr>
          <w:rFonts w:ascii="Verdana" w:hAnsi="Verdana"/>
          <w:sz w:val="20"/>
          <w:szCs w:val="20"/>
          <w:lang w:val="gl-ES"/>
        </w:rPr>
        <w:t>, atendendo aos trazos xenéricos e á funcionalidade dos recursos retóricos.</w:t>
      </w:r>
    </w:p>
    <w:p w:rsidR="005456BB" w:rsidRPr="00C47C04" w:rsidRDefault="005456BB" w:rsidP="00EB497B">
      <w:pPr>
        <w:pStyle w:val="Prrafodelista"/>
        <w:numPr>
          <w:ilvl w:val="0"/>
          <w:numId w:val="17"/>
        </w:numPr>
        <w:spacing w:after="120" w:line="240" w:lineRule="auto"/>
        <w:ind w:left="714" w:hanging="357"/>
        <w:jc w:val="both"/>
        <w:rPr>
          <w:rFonts w:ascii="Verdana" w:hAnsi="Verdana"/>
          <w:sz w:val="20"/>
          <w:szCs w:val="20"/>
          <w:lang w:val="gl-ES"/>
        </w:rPr>
      </w:pPr>
      <w:r w:rsidRPr="00C47C04">
        <w:rPr>
          <w:rFonts w:ascii="Verdana" w:hAnsi="Verdana"/>
          <w:sz w:val="20"/>
          <w:szCs w:val="20"/>
          <w:lang w:val="gl-ES"/>
        </w:rPr>
        <w:t>Participar de maneira activa na creación de textos de intención estética tomando como modelo os lidos e comprendendo os recursos utilizables.</w:t>
      </w:r>
    </w:p>
    <w:p w:rsidR="00241776" w:rsidRPr="00C47C04" w:rsidRDefault="00241776">
      <w:pPr>
        <w:rPr>
          <w:rFonts w:ascii="Verdana" w:hAnsi="Verdana"/>
          <w:sz w:val="20"/>
          <w:szCs w:val="20"/>
          <w:lang w:val="gl-ES"/>
        </w:rPr>
      </w:pPr>
    </w:p>
    <w:p w:rsidR="00414378" w:rsidRPr="00C47C04" w:rsidRDefault="00414378">
      <w:pPr>
        <w:rPr>
          <w:rFonts w:ascii="Verdana" w:hAnsi="Verdana"/>
          <w:sz w:val="20"/>
          <w:szCs w:val="20"/>
          <w:lang w:val="gl-ES"/>
        </w:rPr>
      </w:pPr>
    </w:p>
    <w:p w:rsidR="00B6642D" w:rsidRPr="00C47C04" w:rsidRDefault="00B6642D" w:rsidP="00B6642D">
      <w:pPr>
        <w:pStyle w:val="Ttulo1"/>
        <w:spacing w:before="360" w:after="120" w:line="240" w:lineRule="auto"/>
        <w:ind w:firstLine="357"/>
        <w:rPr>
          <w:lang w:val="gl-ES"/>
        </w:rPr>
      </w:pPr>
      <w:bookmarkStart w:id="10" w:name="_Toc453779108"/>
      <w:r w:rsidRPr="00C47C04">
        <w:rPr>
          <w:lang w:val="gl-ES"/>
        </w:rPr>
        <w:t>3.</w:t>
      </w:r>
      <w:r w:rsidR="00414378" w:rsidRPr="00C47C04">
        <w:rPr>
          <w:lang w:val="gl-ES"/>
        </w:rPr>
        <w:t>2</w:t>
      </w:r>
      <w:r w:rsidRPr="00C47C04">
        <w:rPr>
          <w:lang w:val="gl-ES"/>
        </w:rPr>
        <w:t xml:space="preserve">.  </w:t>
      </w:r>
      <w:r w:rsidR="00414378" w:rsidRPr="00C47C04">
        <w:rPr>
          <w:lang w:val="gl-ES"/>
        </w:rPr>
        <w:t>2</w:t>
      </w:r>
      <w:r w:rsidRPr="00C47C04">
        <w:rPr>
          <w:lang w:val="gl-ES"/>
        </w:rPr>
        <w:t>º</w:t>
      </w:r>
      <w:r w:rsidR="00414378" w:rsidRPr="00C47C04">
        <w:rPr>
          <w:lang w:val="gl-ES"/>
        </w:rPr>
        <w:t xml:space="preserve"> CICLO</w:t>
      </w:r>
      <w:r w:rsidRPr="00C47C04">
        <w:rPr>
          <w:lang w:val="gl-ES"/>
        </w:rPr>
        <w:t xml:space="preserve"> DE ESO</w:t>
      </w:r>
      <w:bookmarkEnd w:id="10"/>
    </w:p>
    <w:p w:rsidR="00414378" w:rsidRPr="00C47C04" w:rsidRDefault="00414378" w:rsidP="00414378">
      <w:pPr>
        <w:ind w:firstLine="357"/>
        <w:jc w:val="both"/>
        <w:rPr>
          <w:rFonts w:ascii="Verdana" w:hAnsi="Verdana"/>
          <w:sz w:val="20"/>
          <w:szCs w:val="20"/>
          <w:lang w:val="gl-ES"/>
        </w:rPr>
      </w:pPr>
    </w:p>
    <w:p w:rsidR="005C0161" w:rsidRPr="00C47C04" w:rsidRDefault="005C0161" w:rsidP="00414378">
      <w:pPr>
        <w:ind w:firstLine="357"/>
        <w:jc w:val="both"/>
        <w:rPr>
          <w:rFonts w:ascii="Verdana" w:hAnsi="Verdana"/>
          <w:sz w:val="20"/>
          <w:szCs w:val="20"/>
          <w:lang w:val="gl-ES"/>
        </w:rPr>
      </w:pPr>
      <w:r w:rsidRPr="00C47C04">
        <w:rPr>
          <w:rFonts w:ascii="Verdana" w:hAnsi="Verdana"/>
          <w:sz w:val="20"/>
          <w:szCs w:val="20"/>
          <w:lang w:val="gl-ES"/>
        </w:rPr>
        <w:t>Os obxectivos da materia de Lingua e Lite</w:t>
      </w:r>
      <w:r w:rsidR="00B855CD" w:rsidRPr="00C47C04">
        <w:rPr>
          <w:rFonts w:ascii="Verdana" w:hAnsi="Verdana"/>
          <w:sz w:val="20"/>
          <w:szCs w:val="20"/>
          <w:lang w:val="gl-ES"/>
        </w:rPr>
        <w:t xml:space="preserve">ratura galegas para o </w:t>
      </w:r>
      <w:r w:rsidR="00414378" w:rsidRPr="00C47C04">
        <w:rPr>
          <w:rFonts w:ascii="Verdana" w:hAnsi="Verdana"/>
          <w:sz w:val="20"/>
          <w:szCs w:val="20"/>
          <w:lang w:val="gl-ES"/>
        </w:rPr>
        <w:t>2</w:t>
      </w:r>
      <w:r w:rsidRPr="00C47C04">
        <w:rPr>
          <w:rFonts w:ascii="Verdana" w:hAnsi="Verdana"/>
          <w:sz w:val="20"/>
          <w:szCs w:val="20"/>
          <w:lang w:val="gl-ES"/>
        </w:rPr>
        <w:t>º</w:t>
      </w:r>
      <w:r w:rsidR="00414378" w:rsidRPr="00C47C04">
        <w:rPr>
          <w:rFonts w:ascii="Verdana" w:hAnsi="Verdana"/>
          <w:sz w:val="20"/>
          <w:szCs w:val="20"/>
          <w:lang w:val="gl-ES"/>
        </w:rPr>
        <w:t xml:space="preserve"> Ciclo</w:t>
      </w:r>
      <w:r w:rsidRPr="00C47C04">
        <w:rPr>
          <w:rFonts w:ascii="Verdana" w:hAnsi="Verdana"/>
          <w:sz w:val="20"/>
          <w:szCs w:val="20"/>
          <w:lang w:val="gl-ES"/>
        </w:rPr>
        <w:t xml:space="preserve"> de ESO son os seguintes: </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Extraer a intención comunicativa e a idea xeral de textos orais e escritos de distintos ámbitos e seguindo instrucións para a realización de tarefas guiadas de aprendizaxe.</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Realizar exposicións orais planificadas, claras e áxiles e participar de forma construtiva en diversas interaccións comunicativas, como os traballos colaborativos, respectando as regras que as rexen e adoptando o rexistro adecuado a cada tipo de texto e situación.</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Elaborar textos de tipos diversos seguindo un modelo (da vida cotiá, das relacións sociais ou dos medios de comunicación) de forma planificada e aplicando as normas de cohesión, coherencia, adecuación e corrección ortográfica e léxica da lingua galega.</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Consultar baixo a dirección do profesorado diversas fonte</w:t>
      </w:r>
      <w:r w:rsidR="00FA1E42" w:rsidRPr="00C47C04">
        <w:rPr>
          <w:rFonts w:ascii="Verdana" w:hAnsi="Verdana"/>
          <w:sz w:val="20"/>
          <w:szCs w:val="20"/>
          <w:lang w:val="gl-ES"/>
        </w:rPr>
        <w:t>s</w:t>
      </w:r>
      <w:r w:rsidRPr="00C47C04">
        <w:rPr>
          <w:rFonts w:ascii="Verdana" w:hAnsi="Verdana"/>
          <w:sz w:val="20"/>
          <w:szCs w:val="20"/>
          <w:lang w:val="gl-ES"/>
        </w:rPr>
        <w:t xml:space="preserve"> de información co fin de incorporala ás propias producións.</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Aplicar os coñecementos sobre a lingua galega e as normas do seu uso lingüístico para resolver problemas de comprensión e expresión, para compoñer e revisar os textos de forma progresivamente autónoma.</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Recoñecer, a través da reflexión sobre os usos discursivos, os mecanismos da lingua e coñecer e usar unha terminoloxía apropiada.</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lastRenderedPageBreak/>
        <w:t>Observar os condicionamentos máis evidentes da valoración e uso social do galego e utilizar a lingua galega con fluidez e normalidade nos distintos contextos comunicativos.</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Recoñecer a variedade lingüística do mundo actual, con especial atención ao contorno peninsular e coñecer e usar os dereitos lingüísticos.</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cs="Arial"/>
          <w:sz w:val="20"/>
          <w:szCs w:val="20"/>
          <w:lang w:val="gl-ES"/>
        </w:rPr>
        <w:t>Coñecer e valorar a importancia do uso da lingua galega como elemento fundamental para o mantemento da identidade de Galicia, e como medio de relación interpersoal e expresión de riqueza cultural</w:t>
      </w:r>
      <w:r w:rsidR="00FA1E42" w:rsidRPr="00C47C04">
        <w:rPr>
          <w:rFonts w:ascii="Verdana" w:hAnsi="Verdana" w:cs="Arial"/>
          <w:sz w:val="20"/>
          <w:szCs w:val="20"/>
          <w:lang w:val="gl-ES"/>
        </w:rPr>
        <w:t>.</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Iniciarse no coñecemento, na lectura e no estudo da literatura galega. Ler con regularidade obras literarias e desenvolver o criterio lector; expoñer unha opinión persoal sobre a lectura relacionando o seu sentido coa propia experiencia e recoñecendo os trazos xerais do xénero.</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Utilizar os coñecementos literarios na comprensión de textos breves ou fragmentos, atendendo aos trazos xenéricos e á funcionalidade dos recursos retóricos.</w:t>
      </w:r>
    </w:p>
    <w:p w:rsidR="005C0161" w:rsidRPr="00C47C04" w:rsidRDefault="005C0161" w:rsidP="005C0161">
      <w:pPr>
        <w:pStyle w:val="Prrafodelista"/>
        <w:numPr>
          <w:ilvl w:val="0"/>
          <w:numId w:val="39"/>
        </w:numPr>
        <w:tabs>
          <w:tab w:val="clear" w:pos="708"/>
          <w:tab w:val="left" w:pos="426"/>
        </w:tabs>
        <w:spacing w:after="120" w:line="240" w:lineRule="auto"/>
        <w:ind w:left="426" w:hanging="426"/>
        <w:jc w:val="both"/>
        <w:rPr>
          <w:rFonts w:ascii="Verdana" w:hAnsi="Verdana"/>
          <w:sz w:val="20"/>
          <w:szCs w:val="20"/>
          <w:lang w:val="gl-ES"/>
        </w:rPr>
      </w:pPr>
      <w:r w:rsidRPr="00C47C04">
        <w:rPr>
          <w:rFonts w:ascii="Verdana" w:hAnsi="Verdana"/>
          <w:sz w:val="20"/>
          <w:szCs w:val="20"/>
          <w:lang w:val="gl-ES"/>
        </w:rPr>
        <w:t>Participar de maneira activa na creación de textos de intención estética tomando como modelo os lidos e comprendendo os recursos utilizables.</w:t>
      </w:r>
    </w:p>
    <w:p w:rsidR="00130BD1" w:rsidRPr="00C47C04" w:rsidRDefault="00130BD1" w:rsidP="00130BD1">
      <w:pPr>
        <w:pStyle w:val="Ttulo1"/>
        <w:spacing w:before="360" w:after="120" w:line="240" w:lineRule="auto"/>
        <w:ind w:firstLine="357"/>
        <w:rPr>
          <w:lang w:val="gl-ES"/>
        </w:rPr>
      </w:pPr>
    </w:p>
    <w:p w:rsidR="00B855CD" w:rsidRPr="00C47C04" w:rsidRDefault="00B855CD"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pPr>
    </w:p>
    <w:p w:rsidR="00414378" w:rsidRPr="00C47C04" w:rsidRDefault="00414378" w:rsidP="005C0161">
      <w:pPr>
        <w:rPr>
          <w:lang w:val="gl-ES"/>
        </w:rPr>
        <w:sectPr w:rsidR="00414378" w:rsidRPr="00C47C04" w:rsidSect="00242936">
          <w:footerReference w:type="default" r:id="rId10"/>
          <w:pgSz w:w="11906" w:h="16838"/>
          <w:pgMar w:top="1417" w:right="1701" w:bottom="1417" w:left="1701" w:header="708" w:footer="708" w:gutter="0"/>
          <w:cols w:space="708"/>
          <w:docGrid w:linePitch="360"/>
        </w:sectPr>
      </w:pPr>
    </w:p>
    <w:p w:rsidR="00872882" w:rsidRPr="00C47C04" w:rsidRDefault="00F81365" w:rsidP="00F70349">
      <w:pPr>
        <w:pStyle w:val="Ttulo1"/>
        <w:rPr>
          <w:lang w:val="gl-ES"/>
        </w:rPr>
      </w:pPr>
      <w:bookmarkStart w:id="11" w:name="_Toc453779109"/>
      <w:r w:rsidRPr="00C47C04">
        <w:rPr>
          <w:lang w:val="gl-ES"/>
        </w:rPr>
        <w:lastRenderedPageBreak/>
        <w:t xml:space="preserve">4. </w:t>
      </w:r>
      <w:r w:rsidR="00872882" w:rsidRPr="00C47C04">
        <w:rPr>
          <w:lang w:val="gl-ES"/>
        </w:rPr>
        <w:t xml:space="preserve">CONCRECIÓN PARA CADA ESTÁNDAR DE APRENDIZAXE AVALIABLE DOS SEGUINTES ASPECTOS: TEMPORALIZACIÓN, GRAO MÍNIMO DE CONSECUCIÓN PARA SUPERAR A MATERIA, </w:t>
      </w:r>
      <w:r w:rsidR="00872882" w:rsidRPr="00C47C04">
        <w:rPr>
          <w:rFonts w:cs="Arial"/>
          <w:lang w:val="gl-ES"/>
        </w:rPr>
        <w:t>COMPETENCIAS CLAVE E PROCEDEMENTOS E INSTRUMENTOS DE AVALIACIÓN</w:t>
      </w:r>
      <w:bookmarkEnd w:id="11"/>
    </w:p>
    <w:p w:rsidR="00242936" w:rsidRPr="00C47C04" w:rsidRDefault="00357332" w:rsidP="00F70349">
      <w:pPr>
        <w:pStyle w:val="Ttulo2"/>
        <w:rPr>
          <w:lang w:val="gl-ES"/>
        </w:rPr>
      </w:pPr>
      <w:bookmarkStart w:id="12" w:name="_Toc453779110"/>
      <w:r w:rsidRPr="00C47C04">
        <w:rPr>
          <w:lang w:val="gl-ES"/>
        </w:rPr>
        <w:t>4.1 PRIMEIRO DE</w:t>
      </w:r>
      <w:r w:rsidR="00242936" w:rsidRPr="00C47C04">
        <w:rPr>
          <w:lang w:val="gl-ES"/>
        </w:rPr>
        <w:t xml:space="preserve"> ESO</w:t>
      </w:r>
      <w:bookmarkEnd w:id="12"/>
    </w:p>
    <w:p w:rsidR="00414378" w:rsidRPr="00C47C04" w:rsidRDefault="00414378" w:rsidP="00414378">
      <w:pPr>
        <w:rPr>
          <w:lang w:val="gl-ES"/>
        </w:rPr>
      </w:pPr>
    </w:p>
    <w:tbl>
      <w:tblPr>
        <w:tblStyle w:val="Tablaconcuadrcula"/>
        <w:tblW w:w="15796" w:type="dxa"/>
        <w:jc w:val="center"/>
        <w:tblLayout w:type="fixed"/>
        <w:tblLook w:val="04A0" w:firstRow="1" w:lastRow="0" w:firstColumn="1" w:lastColumn="0" w:noHBand="0" w:noVBand="1"/>
      </w:tblPr>
      <w:tblGrid>
        <w:gridCol w:w="959"/>
        <w:gridCol w:w="4488"/>
        <w:gridCol w:w="489"/>
        <w:gridCol w:w="497"/>
        <w:gridCol w:w="500"/>
        <w:gridCol w:w="3761"/>
        <w:gridCol w:w="1481"/>
        <w:gridCol w:w="3621"/>
      </w:tblGrid>
      <w:tr w:rsidR="00AA074C" w:rsidRPr="00C47C04" w:rsidTr="00AA074C">
        <w:trPr>
          <w:trHeight w:val="195"/>
          <w:jc w:val="center"/>
        </w:trPr>
        <w:tc>
          <w:tcPr>
            <w:tcW w:w="959" w:type="dxa"/>
            <w:vMerge w:val="restart"/>
            <w:vAlign w:val="center"/>
          </w:tcPr>
          <w:p w:rsidR="00AA074C" w:rsidRPr="00C47C04" w:rsidRDefault="00AA074C" w:rsidP="00AA074C">
            <w:pPr>
              <w:jc w:val="center"/>
              <w:rPr>
                <w:rFonts w:ascii="Verdana" w:hAnsi="Verdana" w:cs="Arial"/>
                <w:sz w:val="14"/>
                <w:szCs w:val="14"/>
                <w:lang w:val="gl-ES"/>
              </w:rPr>
            </w:pPr>
            <w:r w:rsidRPr="00C47C04">
              <w:rPr>
                <w:rFonts w:ascii="Verdana" w:hAnsi="Verdana" w:cs="Arial"/>
                <w:sz w:val="14"/>
                <w:szCs w:val="14"/>
                <w:lang w:val="gl-ES"/>
              </w:rPr>
              <w:t>UNIDADE</w:t>
            </w:r>
          </w:p>
        </w:tc>
        <w:tc>
          <w:tcPr>
            <w:tcW w:w="4488" w:type="dxa"/>
            <w:vMerge w:val="restart"/>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BLOQUE 1:  COMPRENSIÓN E EXPRESIÓN ORAL</w:t>
            </w:r>
          </w:p>
        </w:tc>
        <w:tc>
          <w:tcPr>
            <w:tcW w:w="1486" w:type="dxa"/>
            <w:gridSpan w:val="3"/>
            <w:vAlign w:val="center"/>
          </w:tcPr>
          <w:p w:rsidR="00AA074C" w:rsidRPr="00C47C04" w:rsidRDefault="00AA074C" w:rsidP="00AA074C">
            <w:pPr>
              <w:jc w:val="center"/>
              <w:rPr>
                <w:rFonts w:ascii="Verdana" w:hAnsi="Verdana" w:cs="Arial"/>
                <w:sz w:val="12"/>
                <w:szCs w:val="12"/>
                <w:lang w:val="gl-ES"/>
              </w:rPr>
            </w:pPr>
            <w:r w:rsidRPr="00C47C04">
              <w:rPr>
                <w:rFonts w:ascii="Verdana" w:hAnsi="Verdana" w:cs="Arial"/>
                <w:sz w:val="12"/>
                <w:szCs w:val="12"/>
                <w:lang w:val="gl-ES"/>
              </w:rPr>
              <w:t>TEMPORALIZACIÓN</w:t>
            </w:r>
          </w:p>
        </w:tc>
        <w:tc>
          <w:tcPr>
            <w:tcW w:w="3761" w:type="dxa"/>
            <w:vMerge w:val="restart"/>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481" w:type="dxa"/>
            <w:vMerge w:val="restart"/>
            <w:vAlign w:val="center"/>
          </w:tcPr>
          <w:p w:rsidR="00AA074C" w:rsidRPr="00C47C04" w:rsidRDefault="00AA074C" w:rsidP="00AA074C">
            <w:pPr>
              <w:jc w:val="center"/>
              <w:rPr>
                <w:rFonts w:ascii="Verdana" w:hAnsi="Verdana" w:cs="Arial"/>
                <w:sz w:val="14"/>
                <w:szCs w:val="14"/>
                <w:lang w:val="gl-ES"/>
              </w:rPr>
            </w:pPr>
            <w:r w:rsidRPr="00C47C04">
              <w:rPr>
                <w:rFonts w:ascii="Verdana" w:hAnsi="Verdana" w:cs="Arial"/>
                <w:sz w:val="14"/>
                <w:szCs w:val="14"/>
                <w:lang w:val="gl-ES"/>
              </w:rPr>
              <w:t>COMPETENCIAS CLAVE</w:t>
            </w:r>
          </w:p>
        </w:tc>
        <w:tc>
          <w:tcPr>
            <w:tcW w:w="3621" w:type="dxa"/>
            <w:vMerge w:val="restart"/>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AA074C" w:rsidRPr="00C47C04" w:rsidTr="00AA074C">
        <w:trPr>
          <w:trHeight w:val="195"/>
          <w:jc w:val="center"/>
        </w:trPr>
        <w:tc>
          <w:tcPr>
            <w:tcW w:w="959" w:type="dxa"/>
            <w:vMerge/>
            <w:vAlign w:val="center"/>
          </w:tcPr>
          <w:p w:rsidR="00AA074C" w:rsidRPr="00C47C04" w:rsidRDefault="00AA074C" w:rsidP="00AA074C">
            <w:pPr>
              <w:jc w:val="center"/>
              <w:rPr>
                <w:rFonts w:ascii="Verdana" w:hAnsi="Verdana" w:cs="Arial"/>
                <w:sz w:val="14"/>
                <w:szCs w:val="14"/>
                <w:lang w:val="gl-ES"/>
              </w:rPr>
            </w:pPr>
          </w:p>
        </w:tc>
        <w:tc>
          <w:tcPr>
            <w:tcW w:w="4488" w:type="dxa"/>
            <w:vMerge/>
            <w:vAlign w:val="center"/>
          </w:tcPr>
          <w:p w:rsidR="00AA074C" w:rsidRPr="00C47C04" w:rsidRDefault="00AA074C" w:rsidP="00AA074C">
            <w:pPr>
              <w:jc w:val="center"/>
              <w:rPr>
                <w:rFonts w:ascii="Verdana" w:hAnsi="Verdana" w:cs="Arial"/>
                <w:sz w:val="16"/>
                <w:szCs w:val="16"/>
                <w:lang w:val="gl-ES"/>
              </w:rPr>
            </w:pP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T1</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T2</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T3</w:t>
            </w:r>
          </w:p>
        </w:tc>
        <w:tc>
          <w:tcPr>
            <w:tcW w:w="3761" w:type="dxa"/>
            <w:vMerge/>
            <w:vAlign w:val="center"/>
          </w:tcPr>
          <w:p w:rsidR="00AA074C" w:rsidRPr="00C47C04" w:rsidRDefault="00AA074C" w:rsidP="00AA074C">
            <w:pPr>
              <w:jc w:val="center"/>
              <w:rPr>
                <w:rFonts w:ascii="Verdana" w:hAnsi="Verdana" w:cs="Arial"/>
                <w:sz w:val="16"/>
                <w:szCs w:val="16"/>
                <w:lang w:val="gl-ES"/>
              </w:rPr>
            </w:pPr>
          </w:p>
        </w:tc>
        <w:tc>
          <w:tcPr>
            <w:tcW w:w="1481" w:type="dxa"/>
            <w:vMerge/>
            <w:vAlign w:val="center"/>
          </w:tcPr>
          <w:p w:rsidR="00AA074C" w:rsidRPr="00C47C04" w:rsidRDefault="00AA074C" w:rsidP="00AA074C">
            <w:pPr>
              <w:jc w:val="center"/>
              <w:rPr>
                <w:rFonts w:ascii="Verdana" w:hAnsi="Verdana" w:cs="Arial"/>
                <w:sz w:val="16"/>
                <w:szCs w:val="16"/>
                <w:lang w:val="gl-ES"/>
              </w:rPr>
            </w:pPr>
          </w:p>
        </w:tc>
        <w:tc>
          <w:tcPr>
            <w:tcW w:w="3621" w:type="dxa"/>
            <w:vMerge/>
            <w:vAlign w:val="center"/>
          </w:tcPr>
          <w:p w:rsidR="00AA074C" w:rsidRPr="00C47C04" w:rsidRDefault="00AA074C" w:rsidP="00AA074C">
            <w:pPr>
              <w:jc w:val="cente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 xml:space="preserve">LGB1.1.1. Comprende e interpreta a intención comunicativa de textos orais sinxelos (noticias de actualidade). </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Comprende e interpreta a intención comunicativa de textos orais sinxelos.</w:t>
            </w:r>
          </w:p>
        </w:tc>
        <w:tc>
          <w:tcPr>
            <w:tcW w:w="1481" w:type="dxa"/>
          </w:tcPr>
          <w:p w:rsidR="00AA074C" w:rsidRPr="00C47C04" w:rsidRDefault="00AA074C" w:rsidP="00AA074C">
            <w:pPr>
              <w:pStyle w:val="p3"/>
              <w:widowControl w:val="0"/>
              <w:tabs>
                <w:tab w:val="left" w:pos="454"/>
              </w:tabs>
              <w:ind w:left="227" w:hanging="227"/>
              <w:rPr>
                <w:lang w:val="gl-ES"/>
              </w:rPr>
            </w:pPr>
            <w:r w:rsidRPr="00C47C04">
              <w:rPr>
                <w:rFonts w:cs="Arial"/>
                <w:szCs w:val="16"/>
                <w:lang w:val="gl-ES"/>
              </w:rPr>
              <w:t>CCL</w:t>
            </w:r>
          </w:p>
          <w:p w:rsidR="00AA074C" w:rsidRPr="00C47C04" w:rsidRDefault="00AA074C" w:rsidP="00AA074C">
            <w:pPr>
              <w:pStyle w:val="p3"/>
              <w:widowControl w:val="0"/>
              <w:tabs>
                <w:tab w:val="left" w:pos="454"/>
              </w:tabs>
              <w:ind w:left="227" w:hanging="227"/>
              <w:rPr>
                <w:lang w:val="gl-ES"/>
              </w:rPr>
            </w:pP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tabs>
                <w:tab w:val="left" w:pos="454"/>
              </w:tabs>
              <w:rPr>
                <w:rFonts w:ascii="Verdana" w:hAnsi="Verdana" w:cs="Arial"/>
                <w:sz w:val="16"/>
                <w:szCs w:val="16"/>
                <w:lang w:val="gl-ES"/>
              </w:rPr>
            </w:pPr>
            <w:r w:rsidRPr="00C47C04">
              <w:rPr>
                <w:rFonts w:ascii="Verdana" w:hAnsi="Verdana" w:cs="Arial"/>
                <w:sz w:val="16"/>
                <w:szCs w:val="16"/>
                <w:lang w:val="gl-ES"/>
              </w:rPr>
              <w:t>LGB1.1.2. Traslada a información relevante ou a idea xeral de textos sinxelos ou resumos.</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Traslada a información relevante ou a idea xeral de textos sinxelos ou resumos.</w:t>
            </w:r>
          </w:p>
        </w:tc>
        <w:tc>
          <w:tcPr>
            <w:tcW w:w="1481" w:type="dxa"/>
          </w:tcPr>
          <w:p w:rsidR="00AA074C" w:rsidRPr="00C47C04" w:rsidRDefault="00AA074C" w:rsidP="00AA074C">
            <w:pPr>
              <w:pStyle w:val="p3"/>
              <w:widowControl w:val="0"/>
              <w:tabs>
                <w:tab w:val="left" w:pos="454"/>
              </w:tabs>
              <w:ind w:left="227" w:hanging="227"/>
              <w:rPr>
                <w:lang w:val="gl-ES"/>
              </w:rPr>
            </w:pPr>
            <w:r w:rsidRPr="00C47C04">
              <w:rPr>
                <w:rFonts w:cs="Arial"/>
                <w:szCs w:val="16"/>
                <w:lang w:val="gl-ES"/>
              </w:rPr>
              <w:t>CCL</w:t>
            </w:r>
          </w:p>
          <w:p w:rsidR="00AA074C" w:rsidRPr="00C47C04" w:rsidRDefault="00AA074C" w:rsidP="00AA074C">
            <w:pPr>
              <w:pStyle w:val="p3"/>
              <w:widowControl w:val="0"/>
              <w:tabs>
                <w:tab w:val="left" w:pos="454"/>
              </w:tabs>
              <w:ind w:left="227" w:hanging="227"/>
              <w:rPr>
                <w:lang w:val="gl-ES"/>
              </w:rPr>
            </w:pP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LGB1.2.1. Recoñece, xunto ao propósito e a idea xeral, os datos máis relevantes en textos orais do ámbito social e educativo.</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Recoñece a idea xeral e os datos máis relevantes en textos orais do ámbito educativo.</w:t>
            </w:r>
          </w:p>
        </w:tc>
        <w:tc>
          <w:tcPr>
            <w:tcW w:w="1481"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LGB1.2.2. Segue instrucións para realizar tarefas de aprendizaxe con progresiva autonomía.</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Segue instrucións para realizar tarefas de aprendizaxe con progresiva autonomía.</w:t>
            </w:r>
          </w:p>
        </w:tc>
        <w:tc>
          <w:tcPr>
            <w:tcW w:w="1481" w:type="dxa"/>
          </w:tcPr>
          <w:p w:rsidR="00AA074C" w:rsidRPr="00C47C04" w:rsidRDefault="00AA074C" w:rsidP="00743427">
            <w:pPr>
              <w:pStyle w:val="p3"/>
              <w:widowControl w:val="0"/>
              <w:tabs>
                <w:tab w:val="left" w:pos="170"/>
              </w:tabs>
              <w:rPr>
                <w:lang w:val="gl-ES"/>
              </w:rPr>
            </w:pPr>
            <w:r w:rsidRPr="00C47C04">
              <w:rPr>
                <w:rFonts w:cs="Arial"/>
                <w:szCs w:val="16"/>
                <w:lang w:val="gl-ES"/>
              </w:rPr>
              <w:t>CCL</w:t>
            </w:r>
            <w:r w:rsidR="00743427" w:rsidRPr="00C47C04">
              <w:rPr>
                <w:rFonts w:cs="Arial"/>
                <w:szCs w:val="16"/>
                <w:lang w:val="gl-ES"/>
              </w:rPr>
              <w:t xml:space="preserve">, </w:t>
            </w: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LGB1.3.1. Coñece e aprecia as normas que rexen a cortesía na comunicación oral (intervén na orde que lle corresponde, manifesta respecto polas opinións alleas e recoñece e rexeita a linguaxe discriminatoria).</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Aprecia as normas que rexen a cortesía na comunicación oral: intervén na orde que lle corresponde, manifesta respecto polas opinións alleas e recoñece e rexeita a linguaxe discriminatoria.</w:t>
            </w:r>
          </w:p>
        </w:tc>
        <w:tc>
          <w:tcPr>
            <w:tcW w:w="1481"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CSC</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LGB1.3.2. Recoñece a importancia dos aspectos prosódicos (entoación, pausas, ton, timbre e volume) e o significado da linguaxe non verbal.</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Recoñece a importancia dos aspectos prosódicos: entoación, pausas e ton.</w:t>
            </w:r>
          </w:p>
        </w:tc>
        <w:tc>
          <w:tcPr>
            <w:tcW w:w="1481" w:type="dxa"/>
          </w:tcPr>
          <w:p w:rsidR="00AA074C" w:rsidRPr="00C47C04" w:rsidRDefault="00AA074C" w:rsidP="00AA074C">
            <w:pPr>
              <w:pStyle w:val="p3"/>
              <w:widowControl w:val="0"/>
              <w:rPr>
                <w:lang w:val="gl-ES"/>
              </w:rPr>
            </w:pPr>
            <w:r w:rsidRPr="00C47C04">
              <w:rPr>
                <w:rFonts w:cs="Arial"/>
                <w:szCs w:val="16"/>
                <w:lang w:val="gl-ES"/>
              </w:rPr>
              <w:t>CCL, CAA</w:t>
            </w:r>
          </w:p>
          <w:p w:rsidR="00AA074C" w:rsidRPr="00C47C04" w:rsidRDefault="00AA074C" w:rsidP="00AA074C">
            <w:pPr>
              <w:pStyle w:val="p3"/>
              <w:widowControl w:val="0"/>
              <w:rPr>
                <w:lang w:val="gl-ES"/>
              </w:rPr>
            </w:pPr>
            <w:r w:rsidRPr="00C47C04">
              <w:rPr>
                <w:rFonts w:cs="Arial"/>
                <w:szCs w:val="16"/>
                <w:lang w:val="gl-ES"/>
              </w:rPr>
              <w:t>CSC, CSIEE</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shd w:val="clear" w:color="auto" w:fill="FFFFFF" w:themeFill="background1"/>
          </w:tcPr>
          <w:p w:rsidR="00AA074C" w:rsidRPr="00C47C04" w:rsidRDefault="00AA074C" w:rsidP="00AA074C">
            <w:pPr>
              <w:pStyle w:val="p3"/>
              <w:widowControl w:val="0"/>
              <w:tabs>
                <w:tab w:val="left" w:pos="170"/>
              </w:tabs>
              <w:rPr>
                <w:rFonts w:ascii="Verdana" w:hAnsi="Verdana"/>
                <w:sz w:val="16"/>
                <w:szCs w:val="16"/>
                <w:lang w:val="gl-ES"/>
              </w:rPr>
            </w:pPr>
            <w:r w:rsidRPr="00C47C04">
              <w:rPr>
                <w:rFonts w:ascii="Verdana" w:hAnsi="Verdana" w:cs="Arial"/>
                <w:sz w:val="16"/>
                <w:szCs w:val="16"/>
                <w:shd w:val="clear" w:color="auto" w:fill="FFFFFF" w:themeFill="background1"/>
                <w:lang w:val="gl-ES"/>
              </w:rPr>
              <w:t>LGB1.4.1.</w:t>
            </w:r>
            <w:r w:rsidRPr="00C47C04">
              <w:rPr>
                <w:rFonts w:ascii="Verdana" w:hAnsi="Verdana" w:cs="Arial"/>
                <w:sz w:val="16"/>
                <w:szCs w:val="16"/>
                <w:lang w:val="gl-ES"/>
              </w:rPr>
              <w:t xml:space="preserve"> Identifica a intención comunicativa, as ideas principais e as secundarias de programas informativos.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Identifica a intención comunicativa, as ideas principais e as secundarias de programas informativos.</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CCL</w:t>
            </w:r>
          </w:p>
          <w:p w:rsidR="00AA074C" w:rsidRPr="00C47C04" w:rsidRDefault="00AA074C" w:rsidP="00AA074C">
            <w:pPr>
              <w:pStyle w:val="p3"/>
              <w:widowControl w:val="0"/>
              <w:ind w:left="170"/>
              <w:rPr>
                <w:lang w:val="gl-ES"/>
              </w:rPr>
            </w:pP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shd w:val="clear" w:color="auto" w:fill="FFFFFF" w:themeFill="background1"/>
                <w:lang w:val="gl-ES"/>
              </w:rPr>
              <w:t>LGB1.4.2</w:t>
            </w:r>
            <w:r w:rsidRPr="00C47C04">
              <w:rPr>
                <w:rFonts w:ascii="Verdana" w:hAnsi="Verdana" w:cs="Arial"/>
                <w:sz w:val="16"/>
                <w:szCs w:val="16"/>
                <w:lang w:val="gl-ES"/>
              </w:rPr>
              <w:t>. Compara o tratamento da mesma noticia en diferentes medios de comunicación e extrae conclusións a partir das coincidencias e diferenzas atopadas.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Compara o tratamento da mesma noticia en diferentes medios de comunicación e extrae conclusións a partir das coincidencias e diferenzas atopadas.</w:t>
            </w:r>
          </w:p>
        </w:tc>
        <w:tc>
          <w:tcPr>
            <w:tcW w:w="1481" w:type="dxa"/>
          </w:tcPr>
          <w:p w:rsidR="00AA074C" w:rsidRPr="00C47C04" w:rsidRDefault="00AA074C" w:rsidP="00AA074C">
            <w:pPr>
              <w:pStyle w:val="p3"/>
              <w:widowControl w:val="0"/>
              <w:rPr>
                <w:lang w:val="gl-ES"/>
              </w:rPr>
            </w:pPr>
            <w:r w:rsidRPr="00C47C04">
              <w:rPr>
                <w:rFonts w:cs="Arial"/>
                <w:szCs w:val="16"/>
                <w:lang w:val="gl-ES"/>
              </w:rPr>
              <w:t>CAA</w:t>
            </w:r>
          </w:p>
          <w:p w:rsidR="00AA074C" w:rsidRPr="00C47C04" w:rsidRDefault="00AA074C" w:rsidP="00AA074C">
            <w:pPr>
              <w:pStyle w:val="p3"/>
              <w:widowControl w:val="0"/>
              <w:ind w:left="227"/>
              <w:rPr>
                <w:lang w:val="gl-ES"/>
              </w:rPr>
            </w:pP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Caderno de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4-9</w:t>
            </w:r>
          </w:p>
        </w:tc>
        <w:tc>
          <w:tcPr>
            <w:tcW w:w="4488" w:type="dxa"/>
            <w:shd w:val="clear" w:color="auto" w:fill="FFFFFF" w:themeFill="background1"/>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shd w:val="clear" w:color="auto" w:fill="FFFFFF" w:themeFill="background1"/>
                <w:lang w:val="gl-ES"/>
              </w:rPr>
              <w:t>LGB1.4.3</w:t>
            </w:r>
            <w:r w:rsidRPr="00C47C04">
              <w:rPr>
                <w:rFonts w:ascii="Verdana" w:hAnsi="Verdana" w:cs="Arial"/>
                <w:sz w:val="16"/>
                <w:szCs w:val="16"/>
                <w:lang w:val="gl-ES"/>
              </w:rPr>
              <w:t>. Identifica e rexeita os usos lingüísticos que levan implícitos prexuízos ou discriminacións.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Identifica e rexeita usos lingüísticos que levan implícitos prexuízos.</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CSC</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lastRenderedPageBreak/>
              <w:t>4-9</w:t>
            </w:r>
          </w:p>
        </w:tc>
        <w:tc>
          <w:tcPr>
            <w:tcW w:w="4488" w:type="dxa"/>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shd w:val="clear" w:color="auto" w:fill="FFFFFF" w:themeFill="background1"/>
                <w:lang w:val="gl-ES"/>
              </w:rPr>
              <w:t>LGB1.5.1</w:t>
            </w:r>
            <w:r w:rsidRPr="00C47C04">
              <w:rPr>
                <w:rFonts w:ascii="Verdana" w:hAnsi="Verdana" w:cs="Arial"/>
                <w:sz w:val="16"/>
                <w:szCs w:val="16"/>
                <w:lang w:val="gl-ES"/>
              </w:rPr>
              <w:t>. Consulta os medios de información dixitais para seleccionar contidos relevantes e incorporalos ás súas producións.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Consulta os medios de información dixitais para seleccionar contidos.</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CD, CAA</w:t>
            </w:r>
          </w:p>
          <w:p w:rsidR="00AA074C" w:rsidRPr="00C47C04" w:rsidRDefault="00AA074C" w:rsidP="00AA074C">
            <w:pPr>
              <w:pStyle w:val="p3"/>
              <w:widowControl w:val="0"/>
              <w:tabs>
                <w:tab w:val="left" w:pos="170"/>
              </w:tabs>
              <w:rPr>
                <w:lang w:val="gl-ES"/>
              </w:rPr>
            </w:pPr>
            <w:r w:rsidRPr="00C47C04">
              <w:rPr>
                <w:rFonts w:cs="Arial"/>
                <w:szCs w:val="16"/>
                <w:lang w:val="gl-ES"/>
              </w:rPr>
              <w:t>CSIEE</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LGB1.5.2. Emprega as TIC para facer as súas presentacións máis claras e visualmente atractivas.</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Emprega as TIC para facer as súas presentacións.</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CD, CCL</w:t>
            </w:r>
            <w:r w:rsidR="00743427" w:rsidRPr="00C47C04">
              <w:rPr>
                <w:rFonts w:cs="Arial"/>
                <w:szCs w:val="16"/>
                <w:lang w:val="gl-ES"/>
              </w:rPr>
              <w:t xml:space="preserve">, </w:t>
            </w:r>
          </w:p>
          <w:p w:rsidR="00AA074C" w:rsidRPr="00C47C04" w:rsidRDefault="00AA074C" w:rsidP="00AA074C">
            <w:pPr>
              <w:pStyle w:val="p3"/>
              <w:widowControl w:val="0"/>
              <w:tabs>
                <w:tab w:val="left" w:pos="170"/>
              </w:tabs>
              <w:rPr>
                <w:lang w:val="gl-ES"/>
              </w:rPr>
            </w:pPr>
            <w:r w:rsidRPr="00C47C04">
              <w:rPr>
                <w:rFonts w:cs="Arial"/>
                <w:szCs w:val="16"/>
                <w:lang w:val="gl-ES"/>
              </w:rPr>
              <w:t>CSIEE</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tabs>
                <w:tab w:val="left" w:pos="170"/>
              </w:tabs>
              <w:rPr>
                <w:rFonts w:ascii="Verdana" w:hAnsi="Verdana"/>
                <w:sz w:val="16"/>
                <w:szCs w:val="16"/>
                <w:lang w:val="gl-ES"/>
              </w:rPr>
            </w:pPr>
            <w:r w:rsidRPr="00C47C04">
              <w:rPr>
                <w:rFonts w:ascii="Verdana" w:hAnsi="Verdana" w:cs="Arial"/>
                <w:sz w:val="16"/>
                <w:szCs w:val="16"/>
                <w:shd w:val="clear" w:color="auto" w:fill="FFFFFF" w:themeFill="background1"/>
                <w:lang w:val="gl-ES"/>
              </w:rPr>
              <w:t>LGB1.6.1</w:t>
            </w:r>
            <w:r w:rsidRPr="00C47C04">
              <w:rPr>
                <w:rFonts w:ascii="Verdana" w:hAnsi="Verdana" w:cs="Arial"/>
                <w:sz w:val="16"/>
                <w:szCs w:val="16"/>
                <w:lang w:val="gl-ES"/>
              </w:rPr>
              <w:t>. Aprecia a emisión dunha pronuncia correcta, recoñece os erros de produción oral propia e allea e propón solucións para melloralas.</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shd w:val="clear" w:color="auto" w:fill="FFFFFF" w:themeFill="background1"/>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Aprecia a emisión dunha pronuncia correcta, recoñece os erros de produción oral propia.</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CCL</w:t>
            </w:r>
          </w:p>
          <w:p w:rsidR="00AA074C" w:rsidRPr="00C47C04" w:rsidRDefault="00AA074C" w:rsidP="00AA074C">
            <w:pPr>
              <w:pStyle w:val="p3"/>
              <w:widowControl w:val="0"/>
              <w:tabs>
                <w:tab w:val="left" w:pos="170"/>
              </w:tabs>
              <w:rPr>
                <w:lang w:val="gl-ES"/>
              </w:rPr>
            </w:pP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LGB1.6.2. Comprende, interpreta e rexeita os prexuízos que se poidan asociar á pronuncia da lingua galega.</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Comprende e rexeita os prexuízos que se poidan asociar á pronuncia da lingua galega.</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LGB1.6.3. Usa, se a posúe, a variante dialectal propia e asúmea como a variedade habitual do seu contexto.</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Usa, se a posúe, a variante dialectal propia.</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CCL</w:t>
            </w:r>
          </w:p>
          <w:p w:rsidR="00AA074C" w:rsidRPr="00C47C04" w:rsidRDefault="00AA074C" w:rsidP="00AA074C">
            <w:pPr>
              <w:pStyle w:val="p3"/>
              <w:widowControl w:val="0"/>
              <w:tabs>
                <w:tab w:val="left" w:pos="170"/>
              </w:tabs>
              <w:rPr>
                <w:lang w:val="gl-ES"/>
              </w:rPr>
            </w:pPr>
            <w:r w:rsidRPr="00C47C04">
              <w:rPr>
                <w:rFonts w:cs="Arial"/>
                <w:szCs w:val="16"/>
                <w:lang w:val="gl-ES"/>
              </w:rPr>
              <w:t>CCEC</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shd w:val="clear" w:color="auto" w:fill="FFFFFF" w:themeFill="background1"/>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shd w:val="clear" w:color="auto" w:fill="FFFFFF" w:themeFill="background1"/>
                <w:lang w:val="gl-ES"/>
              </w:rPr>
              <w:t>LGB1.7.1</w:t>
            </w:r>
            <w:r w:rsidRPr="00C47C04">
              <w:rPr>
                <w:rFonts w:ascii="Verdana" w:hAnsi="Verdana" w:cs="Arial"/>
                <w:sz w:val="16"/>
                <w:szCs w:val="16"/>
                <w:lang w:val="gl-ES"/>
              </w:rPr>
              <w:t>. Produce textos orais, en intervencións espontáneas, adecuadas á situación e á intención comunicativa desexada, con coherencia, cohesión e corrección.</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Produce textos orais adecuadas á situación e á intención comunicativa con coherencia, cohesión e corrección.</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CCL</w:t>
            </w:r>
          </w:p>
          <w:p w:rsidR="00AA074C" w:rsidRPr="00C47C04" w:rsidRDefault="00AA074C" w:rsidP="00AA074C">
            <w:pPr>
              <w:pStyle w:val="p3"/>
              <w:widowControl w:val="0"/>
              <w:tabs>
                <w:tab w:val="left" w:pos="170"/>
              </w:tabs>
              <w:rPr>
                <w:lang w:val="gl-ES"/>
              </w:rPr>
            </w:pPr>
            <w:r w:rsidRPr="00C47C04">
              <w:rPr>
                <w:rFonts w:cs="Arial"/>
                <w:szCs w:val="16"/>
                <w:lang w:val="gl-ES"/>
              </w:rPr>
              <w:t>CSC</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LGB1.7.2. Participa con fluidez nas intervencións orais espontáneas respectando as regras morfosintácticas desta lingua, en especial a fonética galega (pronuncia das sete vogais, n velar e fonema fricativo palatal xordo).</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Participa nas intervencións orais respectando as regras morfosintácticas desta lingua, en especial a fonética galega.</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CCL</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LGB1.7.3. Emprega nas intervencións orais espontáneas expresións propias do galego (fraseoloxía adecuada).</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Emprega nas intervencións orais espontáneas expresións propias do galego.</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CCL</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LGB1.7.4. Emprega nas intervencións orais espontáneas un léxico rico e variado.</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Emprega nas intervencións orais espontáneas un léxico rico e variado.</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CCL</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88" w:type="dxa"/>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LGB2.7.1. Le en voz alta con dicción, entoación e ritmo adecuados e con respecto pola puntuación do texto.</w:t>
            </w:r>
          </w:p>
        </w:tc>
        <w:tc>
          <w:tcPr>
            <w:tcW w:w="48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Le en voz alta con dicción, entoación e ritmo adecuados e con respecto pola puntuación do texto.</w:t>
            </w:r>
          </w:p>
        </w:tc>
        <w:tc>
          <w:tcPr>
            <w:tcW w:w="1481" w:type="dxa"/>
          </w:tcPr>
          <w:p w:rsidR="00AA074C" w:rsidRPr="00C47C04" w:rsidRDefault="00AA074C" w:rsidP="00AA074C">
            <w:pPr>
              <w:pStyle w:val="p3"/>
              <w:widowControl w:val="0"/>
              <w:rPr>
                <w:lang w:val="gl-ES"/>
              </w:rPr>
            </w:pPr>
            <w:r w:rsidRPr="00C47C04">
              <w:rPr>
                <w:rFonts w:cs="Arial"/>
                <w:szCs w:val="16"/>
                <w:lang w:val="gl-ES"/>
              </w:rPr>
              <w:t>CCL</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Control oral</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LGB2.7.2. Le en voz alta seguindo os patróns fonéticos do galego.</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Le en voz alta seguindo os patróns fonéticos do galego.</w:t>
            </w:r>
          </w:p>
        </w:tc>
        <w:tc>
          <w:tcPr>
            <w:tcW w:w="1481" w:type="dxa"/>
          </w:tcPr>
          <w:p w:rsidR="00AA074C" w:rsidRPr="00C47C04" w:rsidRDefault="00AA074C" w:rsidP="00AA074C">
            <w:pPr>
              <w:pStyle w:val="p3"/>
              <w:widowControl w:val="0"/>
              <w:rPr>
                <w:lang w:val="gl-ES"/>
              </w:rPr>
            </w:pPr>
            <w:r w:rsidRPr="00C47C04">
              <w:rPr>
                <w:rFonts w:cs="Arial"/>
                <w:szCs w:val="16"/>
                <w:lang w:val="gl-ES"/>
              </w:rPr>
              <w:t>CCL</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Control oral</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LGB1.8.1. Intervén en debates e coloquios do ámbito educativo respectando as regras de interacción.</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Intervén en debates do ámbito educativo respectando as regras de interacción.</w:t>
            </w:r>
          </w:p>
        </w:tc>
        <w:tc>
          <w:tcPr>
            <w:tcW w:w="1481"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CSC</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LGB1.8.2. Cínguese ao tema, non divaga e atende ás instrucións da persoa moderadora nos debates e coloquios.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Cínguese ao tema e atende ás instrucións da persoa moderadora nos debates.</w:t>
            </w:r>
          </w:p>
        </w:tc>
        <w:tc>
          <w:tcPr>
            <w:tcW w:w="1481"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CSC</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LGB1.9.1. Elabora guións para organizar os contidos de exposicións formais ou informais breves.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Elabora guións para organizar os contidos de exposicións breves.</w:t>
            </w:r>
          </w:p>
        </w:tc>
        <w:tc>
          <w:tcPr>
            <w:tcW w:w="1481" w:type="dxa"/>
          </w:tcPr>
          <w:p w:rsidR="00AA074C" w:rsidRPr="00C47C04" w:rsidRDefault="00AA074C" w:rsidP="00AA074C">
            <w:pPr>
              <w:pStyle w:val="p3"/>
              <w:widowControl w:val="0"/>
              <w:rPr>
                <w:lang w:val="gl-ES"/>
              </w:rPr>
            </w:pP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 xml:space="preserve">LG1B1.9.2. Respecta os aspectos prosódicos da </w:t>
            </w:r>
            <w:r w:rsidRPr="00C47C04">
              <w:rPr>
                <w:rFonts w:ascii="Verdana" w:hAnsi="Verdana" w:cs="Arial"/>
                <w:sz w:val="16"/>
                <w:szCs w:val="16"/>
                <w:lang w:val="gl-ES"/>
              </w:rPr>
              <w:lastRenderedPageBreak/>
              <w:t>linguaxe non verbal (a posta en escena, os xestos e a mirada), manifesta autocontrol das emocións ao falar en público e diríxese ao auditorio con autoconfianza e seguridade</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 xml:space="preserve">Respecta os aspectos prosódicos da </w:t>
            </w:r>
            <w:r w:rsidRPr="00C47C04">
              <w:rPr>
                <w:rFonts w:ascii="Verdana" w:hAnsi="Verdana" w:cs="Arial"/>
                <w:sz w:val="16"/>
                <w:szCs w:val="16"/>
                <w:lang w:val="gl-ES"/>
              </w:rPr>
              <w:lastRenderedPageBreak/>
              <w:t xml:space="preserve">linguaxe non verbal. </w:t>
            </w:r>
          </w:p>
        </w:tc>
        <w:tc>
          <w:tcPr>
            <w:tcW w:w="1481" w:type="dxa"/>
          </w:tcPr>
          <w:p w:rsidR="00AA074C" w:rsidRPr="00C47C04" w:rsidRDefault="00AA074C" w:rsidP="00AA074C">
            <w:pPr>
              <w:pStyle w:val="p3"/>
              <w:widowControl w:val="0"/>
              <w:rPr>
                <w:lang w:val="gl-ES"/>
              </w:rPr>
            </w:pPr>
            <w:r w:rsidRPr="00C47C04">
              <w:rPr>
                <w:rFonts w:cs="Arial"/>
                <w:szCs w:val="16"/>
                <w:lang w:val="gl-ES"/>
              </w:rPr>
              <w:lastRenderedPageBreak/>
              <w:t>CCL, CSC</w:t>
            </w:r>
          </w:p>
          <w:p w:rsidR="00AA074C" w:rsidRPr="00C47C04" w:rsidRDefault="00AA074C" w:rsidP="00AA074C">
            <w:pPr>
              <w:pStyle w:val="p3"/>
              <w:widowControl w:val="0"/>
              <w:rPr>
                <w:lang w:val="gl-ES"/>
              </w:rPr>
            </w:pPr>
            <w:r w:rsidRPr="00C47C04">
              <w:rPr>
                <w:rFonts w:cs="Arial"/>
                <w:szCs w:val="16"/>
                <w:lang w:val="gl-ES"/>
              </w:rPr>
              <w:lastRenderedPageBreak/>
              <w:t>CSIEE</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lastRenderedPageBreak/>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lastRenderedPageBreak/>
              <w:t>7-9</w:t>
            </w:r>
          </w:p>
        </w:tc>
        <w:tc>
          <w:tcPr>
            <w:tcW w:w="448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LGB1.9.3. Adecúa a súa pronuncia á finalidade da situación comunicativa.</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Adecúa a súa pronuncia á finalidade da situación comunicativa.</w:t>
            </w:r>
          </w:p>
        </w:tc>
        <w:tc>
          <w:tcPr>
            <w:tcW w:w="1481"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CSC</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LGB1.9.4. Incorpora progresivamente palabras propias do nivel formal ás súas producións orais.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Incorpora palabras propias do nivel formal ás súas producións orais.</w:t>
            </w:r>
          </w:p>
        </w:tc>
        <w:tc>
          <w:tcPr>
            <w:tcW w:w="1481" w:type="dxa"/>
          </w:tcPr>
          <w:p w:rsidR="00AA074C" w:rsidRPr="00C47C04" w:rsidRDefault="00AA074C" w:rsidP="00743427">
            <w:pPr>
              <w:pStyle w:val="p3"/>
              <w:widowControl w:val="0"/>
              <w:rPr>
                <w:lang w:val="gl-ES"/>
              </w:rPr>
            </w:pPr>
            <w:r w:rsidRPr="00C47C04">
              <w:rPr>
                <w:rFonts w:cs="Arial"/>
                <w:szCs w:val="16"/>
                <w:lang w:val="gl-ES"/>
              </w:rPr>
              <w:t>CCL</w:t>
            </w:r>
            <w:r w:rsidR="00743427" w:rsidRPr="00C47C04">
              <w:rPr>
                <w:rFonts w:cs="Arial"/>
                <w:szCs w:val="16"/>
                <w:lang w:val="gl-ES"/>
              </w:rPr>
              <w:t xml:space="preserve">, </w:t>
            </w: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LGB1.9.5. Analiza similitudes e diferenzas entre discursos formais e espontáneos.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Analiza similitudes e diferenzas entre discursos formais e espontáneos.</w:t>
            </w:r>
          </w:p>
        </w:tc>
        <w:tc>
          <w:tcPr>
            <w:tcW w:w="1481" w:type="dxa"/>
          </w:tcPr>
          <w:p w:rsidR="00AA074C" w:rsidRPr="00C47C04" w:rsidRDefault="00AA074C" w:rsidP="00AA074C">
            <w:pPr>
              <w:pStyle w:val="p3"/>
              <w:widowControl w:val="0"/>
              <w:rPr>
                <w:lang w:val="gl-ES"/>
              </w:rPr>
            </w:pPr>
            <w:r w:rsidRPr="00C47C04">
              <w:rPr>
                <w:rFonts w:cs="Arial"/>
                <w:szCs w:val="16"/>
                <w:lang w:val="gl-ES"/>
              </w:rPr>
              <w:t>CAA</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LGB1.9.6. Recoñece e avalía erros (repeticións de conectores, pobreza léxica e castelanismos) nos discursos orais propios e alleos e trata, progresivamente, de evitalos.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Recoñece erros nos discursos orais propios.</w:t>
            </w:r>
          </w:p>
        </w:tc>
        <w:tc>
          <w:tcPr>
            <w:tcW w:w="1481" w:type="dxa"/>
          </w:tcPr>
          <w:p w:rsidR="00AA074C" w:rsidRPr="00C47C04" w:rsidRDefault="00AA074C" w:rsidP="00AA074C">
            <w:pPr>
              <w:pStyle w:val="p3"/>
              <w:widowControl w:val="0"/>
              <w:rPr>
                <w:lang w:val="gl-ES"/>
              </w:rPr>
            </w:pPr>
            <w:r w:rsidRPr="00C47C04">
              <w:rPr>
                <w:rFonts w:cs="Arial"/>
                <w:szCs w:val="16"/>
                <w:lang w:val="gl-ES"/>
              </w:rPr>
              <w:t>CAA</w:t>
            </w:r>
          </w:p>
          <w:p w:rsidR="00AA074C" w:rsidRPr="00C47C04" w:rsidRDefault="00AA074C" w:rsidP="00AA074C">
            <w:pPr>
              <w:pStyle w:val="p3"/>
              <w:widowControl w:val="0"/>
              <w:rPr>
                <w:lang w:val="gl-ES"/>
              </w:rPr>
            </w:pPr>
            <w:r w:rsidRPr="00C47C04">
              <w:rPr>
                <w:rFonts w:cs="Arial"/>
                <w:szCs w:val="16"/>
                <w:lang w:val="gl-ES"/>
              </w:rPr>
              <w:t>CCL</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LGB1.10.1. Participa en conversas informais nas que intercambia información e expresa a súa opinión, fai invitacións e ofrecementos, e pide e dá indicacións ou instrucións sinxelas.</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 xml:space="preserve">Participa en conversas informais nas que expresa a súa opinión. </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CCL, CSC</w:t>
            </w:r>
          </w:p>
          <w:p w:rsidR="00AA074C" w:rsidRPr="00C47C04" w:rsidRDefault="00AA074C" w:rsidP="00AA074C">
            <w:pPr>
              <w:pStyle w:val="p3"/>
              <w:widowControl w:val="0"/>
              <w:tabs>
                <w:tab w:val="left" w:pos="170"/>
              </w:tabs>
              <w:rPr>
                <w:lang w:val="gl-ES"/>
              </w:rPr>
            </w:pPr>
            <w:r w:rsidRPr="00C47C04">
              <w:rPr>
                <w:rFonts w:cs="Arial"/>
                <w:szCs w:val="16"/>
                <w:lang w:val="gl-ES"/>
              </w:rPr>
              <w:t>CSIEE, CCEC</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88" w:type="dxa"/>
          </w:tcPr>
          <w:p w:rsidR="00AA074C" w:rsidRPr="00C47C04" w:rsidRDefault="00AA074C" w:rsidP="00AA074C">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LGB1.10.2. Desenvólvese correctamente en situacións da vida cotiá que implique solicitar unha información ou un servizo.</w:t>
            </w:r>
          </w:p>
        </w:tc>
        <w:tc>
          <w:tcPr>
            <w:tcW w:w="489" w:type="dxa"/>
            <w:vAlign w:val="center"/>
          </w:tcPr>
          <w:p w:rsidR="00AA074C" w:rsidRPr="00C47C04" w:rsidRDefault="00AA074C" w:rsidP="00AA074C">
            <w:pPr>
              <w:jc w:val="center"/>
              <w:rPr>
                <w:rFonts w:ascii="Verdana" w:hAnsi="Verdana" w:cs="Arial"/>
                <w:sz w:val="16"/>
                <w:szCs w:val="16"/>
                <w:lang w:val="gl-ES"/>
              </w:rPr>
            </w:pPr>
          </w:p>
        </w:tc>
        <w:tc>
          <w:tcPr>
            <w:tcW w:w="497" w:type="dxa"/>
            <w:vAlign w:val="center"/>
          </w:tcPr>
          <w:p w:rsidR="00AA074C" w:rsidRPr="00C47C04" w:rsidRDefault="00AA074C" w:rsidP="00AA074C">
            <w:pPr>
              <w:jc w:val="center"/>
              <w:rPr>
                <w:rFonts w:ascii="Verdana" w:hAnsi="Verdana" w:cs="Arial"/>
                <w:sz w:val="16"/>
                <w:szCs w:val="16"/>
                <w:lang w:val="gl-ES"/>
              </w:rPr>
            </w:pPr>
          </w:p>
        </w:tc>
        <w:tc>
          <w:tcPr>
            <w:tcW w:w="500"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76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Desenvólvese correctamente en situacións da vida cotiá que implique solicitar unha información ou un servizo.</w:t>
            </w:r>
          </w:p>
        </w:tc>
        <w:tc>
          <w:tcPr>
            <w:tcW w:w="1481" w:type="dxa"/>
          </w:tcPr>
          <w:p w:rsidR="00AA074C" w:rsidRPr="00C47C04" w:rsidRDefault="00AA074C" w:rsidP="00AA074C">
            <w:pPr>
              <w:pStyle w:val="p3"/>
              <w:widowControl w:val="0"/>
              <w:tabs>
                <w:tab w:val="left" w:pos="170"/>
              </w:tabs>
              <w:rPr>
                <w:lang w:val="gl-ES"/>
              </w:rPr>
            </w:pPr>
            <w:r w:rsidRPr="00C47C04">
              <w:rPr>
                <w:rFonts w:cs="Arial"/>
                <w:szCs w:val="16"/>
                <w:lang w:val="gl-ES"/>
              </w:rPr>
              <w:t>CSC</w:t>
            </w:r>
          </w:p>
          <w:p w:rsidR="00AA074C" w:rsidRPr="00C47C04" w:rsidRDefault="00AA074C" w:rsidP="00AA074C">
            <w:pPr>
              <w:pStyle w:val="p3"/>
              <w:widowControl w:val="0"/>
              <w:tabs>
                <w:tab w:val="left" w:pos="170"/>
              </w:tabs>
              <w:rPr>
                <w:lang w:val="gl-ES"/>
              </w:rPr>
            </w:pPr>
            <w:r w:rsidRPr="00C47C04">
              <w:rPr>
                <w:rFonts w:cs="Arial"/>
                <w:szCs w:val="16"/>
                <w:lang w:val="gl-ES"/>
              </w:rPr>
              <w:t>CSIEE</w:t>
            </w:r>
          </w:p>
        </w:tc>
        <w:tc>
          <w:tcPr>
            <w:tcW w:w="3621"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bl>
    <w:p w:rsidR="005456BB" w:rsidRPr="00C47C04" w:rsidRDefault="005456BB" w:rsidP="005456BB">
      <w:pPr>
        <w:spacing w:after="0" w:line="240" w:lineRule="auto"/>
        <w:rPr>
          <w:lang w:val="gl-ES"/>
        </w:rPr>
      </w:pPr>
    </w:p>
    <w:p w:rsidR="00414378" w:rsidRPr="00C47C04" w:rsidRDefault="00414378" w:rsidP="005456BB">
      <w:pPr>
        <w:spacing w:after="0" w:line="240" w:lineRule="auto"/>
        <w:rPr>
          <w:lang w:val="gl-ES"/>
        </w:rPr>
      </w:pPr>
    </w:p>
    <w:tbl>
      <w:tblPr>
        <w:tblStyle w:val="Tablaconcuadrcula"/>
        <w:tblW w:w="15351" w:type="dxa"/>
        <w:jc w:val="center"/>
        <w:tblLayout w:type="fixed"/>
        <w:tblLook w:val="04A0" w:firstRow="1" w:lastRow="0" w:firstColumn="1" w:lastColumn="0" w:noHBand="0" w:noVBand="1"/>
      </w:tblPr>
      <w:tblGrid>
        <w:gridCol w:w="959"/>
        <w:gridCol w:w="4478"/>
        <w:gridCol w:w="426"/>
        <w:gridCol w:w="567"/>
        <w:gridCol w:w="425"/>
        <w:gridCol w:w="3827"/>
        <w:gridCol w:w="1409"/>
        <w:gridCol w:w="3260"/>
      </w:tblGrid>
      <w:tr w:rsidR="00AA074C" w:rsidRPr="00C47C04" w:rsidTr="00AA074C">
        <w:trPr>
          <w:trHeight w:val="195"/>
          <w:jc w:val="center"/>
        </w:trPr>
        <w:tc>
          <w:tcPr>
            <w:tcW w:w="959" w:type="dxa"/>
            <w:vMerge w:val="restart"/>
            <w:vAlign w:val="center"/>
          </w:tcPr>
          <w:p w:rsidR="00AA074C" w:rsidRPr="00C47C04" w:rsidRDefault="00AA074C" w:rsidP="00AA074C">
            <w:pPr>
              <w:jc w:val="center"/>
              <w:rPr>
                <w:rFonts w:ascii="Verdana" w:hAnsi="Verdana" w:cs="Arial"/>
                <w:sz w:val="14"/>
                <w:szCs w:val="14"/>
                <w:lang w:val="gl-ES"/>
              </w:rPr>
            </w:pPr>
          </w:p>
          <w:p w:rsidR="00AA074C" w:rsidRPr="00C47C04" w:rsidRDefault="00AA074C" w:rsidP="00AA074C">
            <w:pPr>
              <w:jc w:val="center"/>
              <w:rPr>
                <w:rFonts w:ascii="Verdana" w:hAnsi="Verdana" w:cs="Arial"/>
                <w:sz w:val="14"/>
                <w:szCs w:val="14"/>
                <w:lang w:val="gl-ES"/>
              </w:rPr>
            </w:pPr>
            <w:r w:rsidRPr="00C47C04">
              <w:rPr>
                <w:rFonts w:ascii="Verdana" w:hAnsi="Verdana" w:cs="Arial"/>
                <w:sz w:val="14"/>
                <w:szCs w:val="14"/>
                <w:lang w:val="gl-ES"/>
              </w:rPr>
              <w:t>UNIDADE</w:t>
            </w:r>
          </w:p>
        </w:tc>
        <w:tc>
          <w:tcPr>
            <w:tcW w:w="4478" w:type="dxa"/>
            <w:vMerge w:val="restart"/>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BLOQUE 2:  COMPRENSIÓN E EXPRESIÓN ESCRITA</w:t>
            </w:r>
          </w:p>
        </w:tc>
        <w:tc>
          <w:tcPr>
            <w:tcW w:w="1418" w:type="dxa"/>
            <w:gridSpan w:val="3"/>
            <w:vAlign w:val="center"/>
          </w:tcPr>
          <w:p w:rsidR="00AA074C" w:rsidRPr="00C47C04" w:rsidRDefault="00AA074C" w:rsidP="00AA074C">
            <w:pPr>
              <w:jc w:val="center"/>
              <w:rPr>
                <w:rFonts w:ascii="Verdana" w:hAnsi="Verdana" w:cs="Arial"/>
                <w:sz w:val="12"/>
                <w:szCs w:val="12"/>
                <w:lang w:val="gl-ES"/>
              </w:rPr>
            </w:pPr>
            <w:r w:rsidRPr="00C47C04">
              <w:rPr>
                <w:rFonts w:ascii="Verdana" w:hAnsi="Verdana" w:cs="Arial"/>
                <w:sz w:val="12"/>
                <w:szCs w:val="12"/>
                <w:lang w:val="gl-ES"/>
              </w:rPr>
              <w:t>TEMPORALIZACIÓN</w:t>
            </w:r>
          </w:p>
        </w:tc>
        <w:tc>
          <w:tcPr>
            <w:tcW w:w="3827" w:type="dxa"/>
            <w:vMerge w:val="restart"/>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409" w:type="dxa"/>
            <w:vMerge w:val="restart"/>
            <w:vAlign w:val="center"/>
          </w:tcPr>
          <w:p w:rsidR="00AA074C" w:rsidRPr="00C47C04" w:rsidRDefault="00AA074C" w:rsidP="00AA074C">
            <w:pPr>
              <w:jc w:val="center"/>
              <w:rPr>
                <w:rFonts w:ascii="Verdana" w:hAnsi="Verdana" w:cs="Arial"/>
                <w:sz w:val="14"/>
                <w:szCs w:val="14"/>
                <w:lang w:val="gl-ES"/>
              </w:rPr>
            </w:pPr>
            <w:r w:rsidRPr="00C47C04">
              <w:rPr>
                <w:rFonts w:ascii="Verdana" w:hAnsi="Verdana" w:cs="Arial"/>
                <w:sz w:val="14"/>
                <w:szCs w:val="14"/>
                <w:lang w:val="gl-ES"/>
              </w:rPr>
              <w:t>COMPETENCIAS CLAVE</w:t>
            </w:r>
          </w:p>
        </w:tc>
        <w:tc>
          <w:tcPr>
            <w:tcW w:w="3260" w:type="dxa"/>
            <w:vMerge w:val="restart"/>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AA074C" w:rsidRPr="00C47C04" w:rsidTr="00AA074C">
        <w:trPr>
          <w:trHeight w:val="195"/>
          <w:jc w:val="center"/>
        </w:trPr>
        <w:tc>
          <w:tcPr>
            <w:tcW w:w="959" w:type="dxa"/>
            <w:vMerge/>
            <w:vAlign w:val="center"/>
          </w:tcPr>
          <w:p w:rsidR="00AA074C" w:rsidRPr="00C47C04" w:rsidRDefault="00AA074C" w:rsidP="00AA074C">
            <w:pPr>
              <w:jc w:val="center"/>
              <w:rPr>
                <w:rFonts w:ascii="Verdana" w:hAnsi="Verdana" w:cs="Arial"/>
                <w:sz w:val="14"/>
                <w:szCs w:val="14"/>
                <w:lang w:val="gl-ES"/>
              </w:rPr>
            </w:pPr>
          </w:p>
        </w:tc>
        <w:tc>
          <w:tcPr>
            <w:tcW w:w="4478" w:type="dxa"/>
            <w:vMerge/>
            <w:vAlign w:val="center"/>
          </w:tcPr>
          <w:p w:rsidR="00AA074C" w:rsidRPr="00C47C04" w:rsidRDefault="00AA074C" w:rsidP="00AA074C">
            <w:pPr>
              <w:jc w:val="center"/>
              <w:rPr>
                <w:rFonts w:ascii="Verdana" w:hAnsi="Verdana" w:cs="Arial"/>
                <w:sz w:val="16"/>
                <w:szCs w:val="16"/>
                <w:lang w:val="gl-ES"/>
              </w:rPr>
            </w:pP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T1</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T2</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T3</w:t>
            </w:r>
          </w:p>
        </w:tc>
        <w:tc>
          <w:tcPr>
            <w:tcW w:w="3827" w:type="dxa"/>
            <w:vMerge/>
            <w:vAlign w:val="center"/>
          </w:tcPr>
          <w:p w:rsidR="00AA074C" w:rsidRPr="00C47C04" w:rsidRDefault="00AA074C" w:rsidP="00AA074C">
            <w:pPr>
              <w:jc w:val="center"/>
              <w:rPr>
                <w:rFonts w:ascii="Verdana" w:hAnsi="Verdana" w:cs="Arial"/>
                <w:sz w:val="16"/>
                <w:szCs w:val="16"/>
                <w:lang w:val="gl-ES"/>
              </w:rPr>
            </w:pPr>
          </w:p>
        </w:tc>
        <w:tc>
          <w:tcPr>
            <w:tcW w:w="1409" w:type="dxa"/>
            <w:vMerge/>
            <w:vAlign w:val="center"/>
          </w:tcPr>
          <w:p w:rsidR="00AA074C" w:rsidRPr="00C47C04" w:rsidRDefault="00AA074C" w:rsidP="00AA074C">
            <w:pPr>
              <w:jc w:val="center"/>
              <w:rPr>
                <w:rFonts w:ascii="Verdana" w:hAnsi="Verdana" w:cs="Arial"/>
                <w:sz w:val="16"/>
                <w:szCs w:val="16"/>
                <w:lang w:val="gl-ES"/>
              </w:rPr>
            </w:pPr>
          </w:p>
        </w:tc>
        <w:tc>
          <w:tcPr>
            <w:tcW w:w="3260" w:type="dxa"/>
            <w:vMerge/>
            <w:vAlign w:val="center"/>
          </w:tcPr>
          <w:p w:rsidR="00AA074C" w:rsidRPr="00C47C04" w:rsidRDefault="00AA074C" w:rsidP="00AA074C">
            <w:pPr>
              <w:jc w:val="cente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LGB2.1.1. Utiliza técnicas de análise e síntese do contido: subliñados, esquemas e resumos.</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Utiliza técnicas de análise e síntese do contido: subliñados</w:t>
            </w:r>
          </w:p>
        </w:tc>
        <w:tc>
          <w:tcPr>
            <w:tcW w:w="1409" w:type="dxa"/>
          </w:tcPr>
          <w:p w:rsidR="00AA074C" w:rsidRPr="00C47C04" w:rsidRDefault="00AA074C" w:rsidP="00AA074C">
            <w:pPr>
              <w:pStyle w:val="p3"/>
              <w:widowControl w:val="0"/>
              <w:rPr>
                <w:lang w:val="gl-ES"/>
              </w:rPr>
            </w:pPr>
            <w:r w:rsidRPr="00C47C04">
              <w:rPr>
                <w:rFonts w:cs="Arial"/>
                <w:szCs w:val="16"/>
                <w:lang w:val="gl-ES"/>
              </w:rPr>
              <w:t>CCL, CCA</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Caderno de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LGB2.1.2. Recoñece a intencionalidade do emisor a partir de elementos contextuais explícitos.</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Recoñece a intencionalidade do emisor a partir de elementos contextuais explícitos.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tc>
        <w:tc>
          <w:tcPr>
            <w:tcW w:w="3260" w:type="dxa"/>
          </w:tcPr>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4-9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LGB2.1.3. Reconstrúe o sentido global e compón o esquema xerarquizado das ideas.</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Reconstrúe o sentido global e compón o esquema das ideas.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Caderno de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LGB2.1.4. Procura o léxico descoñecido en dicionarios, analiza a forma da palabra ou deduce o significado polo contexto.</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Procura o léxico descoñecido en dicionarios.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CCA</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noWrap/>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LGB2.1.5. Interpreta o significado de elementos non lingüísticos (símbolos, iconas, etc.).</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Interpreta o significado de elementos non lingüísticos (símbolos, iconas, etc.).</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LGB2.1.6</w:t>
            </w:r>
            <w:r w:rsidRPr="00C47C04">
              <w:rPr>
                <w:rFonts w:ascii="Verdana" w:hAnsi="Verdana" w:cs="Arial"/>
                <w:sz w:val="16"/>
                <w:szCs w:val="16"/>
                <w:shd w:val="clear" w:color="auto" w:fill="FFFFFF" w:themeFill="background1"/>
                <w:lang w:val="gl-ES"/>
              </w:rPr>
              <w:t>.</w:t>
            </w:r>
            <w:r w:rsidRPr="00C47C04">
              <w:rPr>
                <w:rFonts w:ascii="Verdana" w:hAnsi="Verdana" w:cs="Arial"/>
                <w:sz w:val="16"/>
                <w:szCs w:val="16"/>
                <w:lang w:val="gl-ES"/>
              </w:rPr>
              <w:t xml:space="preserve"> Busca información para ampliar e completar o contido das mensaxes a través de distintos recursos: xornais, revistas, libros, enciclopedias, buscadores de internet.</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Busca información  a través de distintos recursos: xornais, revistas, libros, enciclopedias, buscadores de internet.</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CCA</w:t>
            </w:r>
          </w:p>
          <w:p w:rsidR="00AA074C" w:rsidRPr="00C47C04" w:rsidRDefault="00AA074C" w:rsidP="00AA074C">
            <w:pPr>
              <w:pStyle w:val="p3"/>
              <w:widowControl w:val="0"/>
              <w:rPr>
                <w:lang w:val="gl-ES"/>
              </w:rPr>
            </w:pPr>
            <w:r w:rsidRPr="00C47C04">
              <w:rPr>
                <w:rFonts w:cs="Arial"/>
                <w:szCs w:val="16"/>
                <w:lang w:val="gl-ES"/>
              </w:rPr>
              <w:t>CD</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 xml:space="preserve">LGB2.1.7. Contrasta os contidos analizados cos </w:t>
            </w:r>
            <w:r w:rsidRPr="00C47C04">
              <w:rPr>
                <w:rFonts w:ascii="Verdana" w:hAnsi="Verdana" w:cs="Arial"/>
                <w:sz w:val="16"/>
                <w:szCs w:val="16"/>
                <w:lang w:val="gl-ES"/>
              </w:rPr>
              <w:lastRenderedPageBreak/>
              <w:t>coñecementos propios, antes e despois da lectura.</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lastRenderedPageBreak/>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 xml:space="preserve">Contrasta os contidos cos coñecementos </w:t>
            </w:r>
            <w:r w:rsidRPr="00C47C04">
              <w:rPr>
                <w:rFonts w:ascii="Verdana" w:hAnsi="Verdana" w:cs="Arial"/>
                <w:sz w:val="16"/>
                <w:szCs w:val="16"/>
                <w:lang w:val="gl-ES"/>
              </w:rPr>
              <w:lastRenderedPageBreak/>
              <w:t>propios despois da lectura.</w:t>
            </w:r>
          </w:p>
        </w:tc>
        <w:tc>
          <w:tcPr>
            <w:tcW w:w="1409" w:type="dxa"/>
          </w:tcPr>
          <w:p w:rsidR="00AA074C" w:rsidRPr="00C47C04" w:rsidRDefault="00AA074C" w:rsidP="00AA074C">
            <w:pPr>
              <w:pStyle w:val="p3"/>
              <w:widowControl w:val="0"/>
              <w:rPr>
                <w:lang w:val="gl-ES"/>
              </w:rPr>
            </w:pPr>
            <w:r w:rsidRPr="00C47C04">
              <w:rPr>
                <w:rFonts w:cs="Arial"/>
                <w:szCs w:val="16"/>
                <w:lang w:val="gl-ES"/>
              </w:rPr>
              <w:lastRenderedPageBreak/>
              <w:t>CCL, CCA</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lastRenderedPageBreak/>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LGB2.2.1. Comprende, interpreta e sintetiza o contido de textos propios da vida cotiá: mensaxes electrónicas ou de móbil, de correo electrónico, normas e instrucións de uso.</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Comprende e interpreta  o contido de textos propios da vida cotiá: normas e instrucións de uso.</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CSC</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 escritos</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LGB2.3.1. Comprende, interpreta e sintetiza escritos dos medios de comunicación, especialmente, os narrativos e expositivos de estrutura descritiva e secuencial.</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Comprende, interpreta e sintetiza escritos dos medios de comunicación.</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CSC</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 escritos</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LGB2.4.1. Comprende, interpreta e sintetiza textos propios da vida educativa: webs educativas, información de dicionarios, glosarios e enciclopedias en distintos soportes.</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 xml:space="preserve">Comprende, interpreta e sintetiza textos propios da vida educativa. </w:t>
            </w:r>
          </w:p>
        </w:tc>
        <w:tc>
          <w:tcPr>
            <w:tcW w:w="1409" w:type="dxa"/>
          </w:tcPr>
          <w:p w:rsidR="00AA074C" w:rsidRPr="00C47C04" w:rsidRDefault="00AA074C" w:rsidP="00AA074C">
            <w:pPr>
              <w:pStyle w:val="p3"/>
              <w:widowControl w:val="0"/>
              <w:rPr>
                <w:lang w:val="gl-ES"/>
              </w:rPr>
            </w:pPr>
            <w:r w:rsidRPr="00C47C04">
              <w:rPr>
                <w:rFonts w:cs="Arial"/>
                <w:szCs w:val="16"/>
                <w:lang w:val="gl-ES"/>
              </w:rPr>
              <w:t>CCL, CAA</w:t>
            </w:r>
          </w:p>
          <w:p w:rsidR="00AA074C" w:rsidRPr="00C47C04" w:rsidRDefault="00AA074C" w:rsidP="00AA074C">
            <w:pPr>
              <w:pStyle w:val="p3"/>
              <w:widowControl w:val="0"/>
              <w:rPr>
                <w:lang w:val="gl-ES"/>
              </w:rPr>
            </w:pPr>
            <w:r w:rsidRPr="00C47C04">
              <w:rPr>
                <w:rFonts w:cs="Arial"/>
                <w:szCs w:val="16"/>
                <w:lang w:val="gl-ES"/>
              </w:rPr>
              <w:t>CD, CSC</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LGB2.4.2. Segue instrucións para realizar tarefas de aprendizaxe guiadas, con progresiva autonomía.</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Segue instrucións para realizar tarefas de aprendizaxe guiadas, con progresiva autonomía.</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ind w:left="170"/>
              <w:rPr>
                <w:lang w:val="gl-ES"/>
              </w:rPr>
            </w:pP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Caderno de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LGB2.5.1. Usa de forma guiada as bibliotecas e as TIC para obter información e consultar modelos de composición escrita.</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Usa de forma guiada as bibliotecas e as TIC para obter información e consultar modelos de composición escrita.</w:t>
            </w:r>
          </w:p>
        </w:tc>
        <w:tc>
          <w:tcPr>
            <w:tcW w:w="1409" w:type="dxa"/>
          </w:tcPr>
          <w:p w:rsidR="00AA074C" w:rsidRPr="00C47C04" w:rsidRDefault="00AA074C" w:rsidP="00AA074C">
            <w:pPr>
              <w:pStyle w:val="p3"/>
              <w:widowControl w:val="0"/>
              <w:rPr>
                <w:lang w:val="gl-ES"/>
              </w:rPr>
            </w:pPr>
            <w:r w:rsidRPr="00C47C04">
              <w:rPr>
                <w:rFonts w:cs="Arial"/>
                <w:szCs w:val="16"/>
                <w:lang w:val="gl-ES"/>
              </w:rPr>
              <w:t>CCL, CAA</w:t>
            </w:r>
          </w:p>
          <w:p w:rsidR="00AA074C" w:rsidRPr="00C47C04" w:rsidRDefault="00AA074C" w:rsidP="00AA074C">
            <w:pPr>
              <w:pStyle w:val="p3"/>
              <w:widowControl w:val="0"/>
              <w:rPr>
                <w:lang w:val="gl-ES"/>
              </w:rPr>
            </w:pPr>
            <w:r w:rsidRPr="00C47C04">
              <w:rPr>
                <w:rFonts w:cs="Arial"/>
                <w:szCs w:val="16"/>
                <w:lang w:val="gl-ES"/>
              </w:rPr>
              <w:t>CD</w:t>
            </w:r>
          </w:p>
        </w:tc>
        <w:tc>
          <w:tcPr>
            <w:tcW w:w="3260" w:type="dxa"/>
          </w:tcPr>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LGB2.6.1. Manifesta unha actitude crítica ante as mensaxes que transmiten prexuízos e reflexiona sobre os usos lingüísticos discriminatorios.</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Manifesta unha actitude crítica ante as mensaxes que transmiten prexuízos.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CSC</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4-9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LGB2.6.2. Identifica e evita o uso de expresións habituais que evidencian prexuízos de distinta natureza: relixiosos, raciais e sexistas.</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Evita o uso de expresións que evidencian prexuízos relixiosos, raciais e sexistas.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CSC</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LGB2.7.3. Utiliza recursos das TIC para rexistrar a voz.</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Utiliza recursos das TIC para rexistrar a voz.</w:t>
            </w:r>
          </w:p>
        </w:tc>
        <w:tc>
          <w:tcPr>
            <w:tcW w:w="1409" w:type="dxa"/>
            <w:vAlign w:val="center"/>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CCL, CD</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LGB2.8.1. Utiliza esquemas sinxelos e notas para ordenar as ideas e estruturar o contido do texto.</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Utiliza esquemas sinxelos e notas para ordenar as ideas e estruturar o contido do texto.</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ind w:left="170"/>
              <w:rPr>
                <w:lang w:val="gl-ES"/>
              </w:rPr>
            </w:pP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LG2.8.2. Adecúa o texto ao rexistro coloquial ou formal segundo o requira a situación comunicativa.</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Adecúa o texto ao rexistro coloquial ou formal segundo o requira a situación comunicativa.</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Caderno de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LGB2.8.3. Utiliza elementos lingüísticos e discursivos esenciais para a cohesión das ideas: conectores textuais básicos, e concordancias dentro do sintagma nominal e dentro do sintagma verbal.</w:t>
            </w:r>
          </w:p>
          <w:p w:rsidR="00AA074C" w:rsidRPr="00C47C04" w:rsidRDefault="00AA074C" w:rsidP="00AA074C">
            <w:pPr>
              <w:pStyle w:val="p3"/>
              <w:widowControl w:val="0"/>
              <w:rPr>
                <w:rFonts w:ascii="Verdana" w:hAnsi="Verdana" w:cs="Arial"/>
                <w:sz w:val="16"/>
                <w:szCs w:val="16"/>
                <w:lang w:val="gl-ES"/>
              </w:rPr>
            </w:pP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 xml:space="preserve">Utiliza conectores textuais básicos  e concordancias  (nomes e verbos). </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Exame de avaliación</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Caderno de aula</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LGB2.8.4. Puntúa o texto en relación coa organización oracional e a forma do texto (os parágrafos e a distribución e organización das ideas expresadas).</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Puntúa o texto en relación coa organización do texto, parágrafos e ideas expresadas.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Exame de avaliación</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 xml:space="preserve">LGB2.8.5. Revisa o texto con respecto ás normas </w:t>
            </w:r>
            <w:r w:rsidRPr="00C47C04">
              <w:rPr>
                <w:rFonts w:ascii="Verdana" w:hAnsi="Verdana" w:cs="Arial"/>
                <w:sz w:val="16"/>
                <w:szCs w:val="16"/>
                <w:lang w:val="gl-ES"/>
              </w:rPr>
              <w:lastRenderedPageBreak/>
              <w:t>morfolóxicas, ortográficas e tipográficas.</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lastRenderedPageBreak/>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 xml:space="preserve">Revisa o texto con respecto ás normas </w:t>
            </w:r>
            <w:r w:rsidRPr="00C47C04">
              <w:rPr>
                <w:rFonts w:ascii="Verdana" w:hAnsi="Verdana" w:cs="Arial"/>
                <w:sz w:val="16"/>
                <w:szCs w:val="16"/>
                <w:lang w:val="gl-ES"/>
              </w:rPr>
              <w:lastRenderedPageBreak/>
              <w:t>morfolóxicas e ortográficas.</w:t>
            </w:r>
          </w:p>
        </w:tc>
        <w:tc>
          <w:tcPr>
            <w:tcW w:w="1409" w:type="dxa"/>
          </w:tcPr>
          <w:p w:rsidR="00AA074C" w:rsidRPr="00C47C04" w:rsidRDefault="00AA074C" w:rsidP="00AA074C">
            <w:pPr>
              <w:pStyle w:val="p3"/>
              <w:widowControl w:val="0"/>
              <w:rPr>
                <w:lang w:val="gl-ES"/>
              </w:rPr>
            </w:pPr>
            <w:r w:rsidRPr="00C47C04">
              <w:rPr>
                <w:rFonts w:cs="Arial"/>
                <w:szCs w:val="16"/>
                <w:lang w:val="gl-ES"/>
              </w:rPr>
              <w:lastRenderedPageBreak/>
              <w:t>CCL, CD</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lastRenderedPageBreak/>
              <w:t>Exame de avaliación</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lastRenderedPageBreak/>
              <w:t>7-9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shd w:val="clear" w:color="auto" w:fill="FFFFFF" w:themeFill="background1"/>
                <w:lang w:val="gl-ES"/>
              </w:rPr>
              <w:t>LGB2.9.1.</w:t>
            </w:r>
            <w:r w:rsidRPr="00C47C04">
              <w:rPr>
                <w:rFonts w:ascii="Verdana" w:hAnsi="Verdana" w:cs="Arial"/>
                <w:sz w:val="16"/>
                <w:szCs w:val="16"/>
                <w:lang w:val="gl-ES"/>
              </w:rPr>
              <w:t xml:space="preserve"> Produce textos propios das relacións sociais: notas, cartas, avisos, mensaxes electrónicas ou de móbil.</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Produce textos propios das relacións sociais: notas, cartas, avisos, mensaxes electrónicas ou de móbil.</w:t>
            </w:r>
          </w:p>
        </w:tc>
        <w:tc>
          <w:tcPr>
            <w:tcW w:w="1409" w:type="dxa"/>
          </w:tcPr>
          <w:p w:rsidR="00AA074C" w:rsidRPr="00C47C04" w:rsidRDefault="00AA074C" w:rsidP="00AA074C">
            <w:pPr>
              <w:pStyle w:val="p3"/>
              <w:widowControl w:val="0"/>
              <w:rPr>
                <w:lang w:val="gl-ES"/>
              </w:rPr>
            </w:pPr>
            <w:r w:rsidRPr="00C47C04">
              <w:rPr>
                <w:rFonts w:cs="Arial"/>
                <w:szCs w:val="16"/>
                <w:lang w:val="gl-ES"/>
              </w:rPr>
              <w:t>CCL, CD</w:t>
            </w:r>
          </w:p>
          <w:p w:rsidR="00AA074C" w:rsidRPr="00C47C04" w:rsidRDefault="00AA074C" w:rsidP="00AA074C">
            <w:pPr>
              <w:pStyle w:val="p3"/>
              <w:widowControl w:val="0"/>
              <w:rPr>
                <w:lang w:val="gl-ES"/>
              </w:rPr>
            </w:pPr>
            <w:r w:rsidRPr="00C47C04">
              <w:rPr>
                <w:rFonts w:cs="Arial"/>
                <w:szCs w:val="16"/>
                <w:lang w:val="gl-ES"/>
              </w:rPr>
              <w:t>CSC</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shd w:val="clear" w:color="auto" w:fill="FFFFFF" w:themeFill="background1"/>
                <w:lang w:val="gl-ES"/>
              </w:rPr>
              <w:t>LGB2.10.1.</w:t>
            </w:r>
            <w:r w:rsidRPr="00C47C04">
              <w:rPr>
                <w:rFonts w:ascii="Verdana" w:hAnsi="Verdana" w:cs="Arial"/>
                <w:sz w:val="16"/>
                <w:szCs w:val="16"/>
                <w:lang w:val="gl-ES"/>
              </w:rPr>
              <w:t xml:space="preserve"> Produce, a partir dun modelo, textos propios dos medios de comunicación, fundamentalmente, noticias, en formato papel ou dixital.</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Produce, a partir dun modelo, noticias en formato papel ou dixital.</w:t>
            </w:r>
          </w:p>
        </w:tc>
        <w:tc>
          <w:tcPr>
            <w:tcW w:w="1409" w:type="dxa"/>
          </w:tcPr>
          <w:p w:rsidR="00AA074C" w:rsidRPr="00C47C04" w:rsidRDefault="00AA074C" w:rsidP="00AA074C">
            <w:pPr>
              <w:pStyle w:val="p3"/>
              <w:widowControl w:val="0"/>
              <w:rPr>
                <w:lang w:val="gl-ES"/>
              </w:rPr>
            </w:pPr>
            <w:r w:rsidRPr="00C47C04">
              <w:rPr>
                <w:rFonts w:cs="Arial"/>
                <w:szCs w:val="16"/>
                <w:lang w:val="gl-ES"/>
              </w:rPr>
              <w:t>CCL, CD</w:t>
            </w:r>
          </w:p>
          <w:p w:rsidR="00AA074C" w:rsidRPr="00C47C04" w:rsidRDefault="00AA074C" w:rsidP="00AA074C">
            <w:pPr>
              <w:pStyle w:val="p3"/>
              <w:widowControl w:val="0"/>
              <w:rPr>
                <w:lang w:val="gl-ES"/>
              </w:rPr>
            </w:pPr>
            <w:r w:rsidRPr="00C47C04">
              <w:rPr>
                <w:rFonts w:cs="Arial"/>
                <w:szCs w:val="16"/>
                <w:lang w:val="gl-ES"/>
              </w:rPr>
              <w:t>CSC</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Caderno de aula</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7-9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shd w:val="clear" w:color="auto" w:fill="FFFFFF" w:themeFill="background1"/>
                <w:lang w:val="gl-ES"/>
              </w:rPr>
              <w:t>LGB2.10.2</w:t>
            </w:r>
            <w:r w:rsidRPr="00C47C04">
              <w:rPr>
                <w:rFonts w:ascii="Verdana" w:hAnsi="Verdana" w:cs="Arial"/>
                <w:sz w:val="16"/>
                <w:szCs w:val="16"/>
                <w:lang w:val="gl-ES"/>
              </w:rPr>
              <w:t>. Coñece a estrutura do xornal (seccións e xéneros) e os elementos paratextuais que acompañan as noticias.</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lang w:val="gl-ES"/>
              </w:rPr>
              <w:t>Coñece a estrutura do xornal (seccións e xéneros).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4-9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shd w:val="clear" w:color="auto" w:fill="FFFFFF" w:themeFill="background1"/>
                <w:lang w:val="gl-ES"/>
              </w:rPr>
              <w:t>LGB2.11.1.</w:t>
            </w:r>
            <w:r w:rsidRPr="00C47C04">
              <w:rPr>
                <w:rFonts w:ascii="Verdana" w:hAnsi="Verdana" w:cs="Arial"/>
                <w:sz w:val="16"/>
                <w:szCs w:val="16"/>
                <w:lang w:val="gl-ES"/>
              </w:rPr>
              <w:t xml:space="preserve"> Produce, en formato papel ou dixital, textos descritivos, narrativos e expositivos propios da vida educativa, especialmente, resumos, exposicións sinxelas e conclusións sobre tarefas e aprendizaxes realizadas.</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Produce, en formato papel ou dixital, textos propios da vida educativa: descricións e resumos.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CD</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Caderno de aula</w:t>
            </w: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LGB2.12.1. Produce textos de distintos xéneros: descricións, narracións de feitos e exposicións de ideas e conceptos.</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Produce textos descritivos.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ind w:left="170"/>
              <w:rPr>
                <w:lang w:val="gl-ES"/>
              </w:rPr>
            </w:pP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LGB2.13.1. Utiliza, con progresiva autonomía, as funcións básicas dun procesador de textos para organizar os contidos e mellorar a presentación.</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 xml:space="preserve">Utiliza, con progresiva autonomía, as funcións básicas dun procesador de textos.  </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CD</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4-9</w:t>
            </w:r>
          </w:p>
        </w:tc>
        <w:tc>
          <w:tcPr>
            <w:tcW w:w="4478" w:type="dxa"/>
          </w:tcPr>
          <w:p w:rsidR="00AA074C" w:rsidRPr="00C47C04" w:rsidRDefault="00AA074C" w:rsidP="00AA074C">
            <w:pPr>
              <w:pStyle w:val="p3"/>
              <w:widowControl w:val="0"/>
              <w:rPr>
                <w:rFonts w:ascii="Verdana" w:hAnsi="Verdana"/>
                <w:sz w:val="16"/>
                <w:szCs w:val="16"/>
                <w:lang w:val="gl-ES"/>
              </w:rPr>
            </w:pPr>
            <w:r w:rsidRPr="00C47C04">
              <w:rPr>
                <w:rFonts w:ascii="Verdana" w:hAnsi="Verdana" w:cs="Arial"/>
                <w:sz w:val="16"/>
                <w:szCs w:val="16"/>
                <w:shd w:val="clear" w:color="auto" w:fill="FFFFFF" w:themeFill="background1"/>
                <w:lang w:val="gl-ES"/>
              </w:rPr>
              <w:t>LGB2.13.2.</w:t>
            </w:r>
            <w:r w:rsidRPr="00C47C04">
              <w:rPr>
                <w:rFonts w:ascii="Verdana" w:hAnsi="Verdana" w:cs="Arial"/>
                <w:sz w:val="16"/>
                <w:szCs w:val="16"/>
                <w:lang w:val="gl-ES"/>
              </w:rPr>
              <w:t xml:space="preserve"> Emprega os correctores ortográficos para resolver dúbidas e revisar a ortografía.</w:t>
            </w:r>
          </w:p>
        </w:tc>
        <w:tc>
          <w:tcPr>
            <w:tcW w:w="426" w:type="dxa"/>
            <w:vAlign w:val="center"/>
          </w:tcPr>
          <w:p w:rsidR="00AA074C" w:rsidRPr="00C47C04" w:rsidRDefault="00AA074C" w:rsidP="00AA074C">
            <w:pPr>
              <w:jc w:val="center"/>
              <w:rPr>
                <w:rFonts w:ascii="Verdana" w:hAnsi="Verdana" w:cs="Arial"/>
                <w:sz w:val="16"/>
                <w:szCs w:val="16"/>
                <w:lang w:val="gl-ES"/>
              </w:rPr>
            </w:pP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Emprega os correctores ortográficos para revisar a ortografía.</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CD</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LGB2.14.1. Participa, de modo guiado, nas tarefas de revisión e mellora das producións propias e alleas.</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Participa, de modo guiado, nas tarefas de revisión e mellora das producións propias.</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CAA</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Exerciciosescritos</w:t>
            </w:r>
          </w:p>
          <w:p w:rsidR="00AA074C" w:rsidRPr="00C47C04" w:rsidRDefault="00AA074C" w:rsidP="00AA074C">
            <w:pPr>
              <w:rPr>
                <w:rFonts w:ascii="Verdana" w:hAnsi="Verdana" w:cs="Arial"/>
                <w:sz w:val="16"/>
                <w:szCs w:val="16"/>
                <w:lang w:val="gl-ES"/>
              </w:rPr>
            </w:pPr>
          </w:p>
        </w:tc>
      </w:tr>
      <w:tr w:rsidR="00AA074C" w:rsidRPr="00C47C04" w:rsidTr="00AA074C">
        <w:trPr>
          <w:jc w:val="center"/>
        </w:trPr>
        <w:tc>
          <w:tcPr>
            <w:tcW w:w="959"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1-9</w:t>
            </w:r>
          </w:p>
        </w:tc>
        <w:tc>
          <w:tcPr>
            <w:tcW w:w="4478" w:type="dxa"/>
          </w:tcPr>
          <w:p w:rsidR="00AA074C" w:rsidRPr="00C47C04" w:rsidRDefault="00AA074C" w:rsidP="00AA074C">
            <w:pPr>
              <w:pStyle w:val="p3"/>
              <w:widowControl w:val="0"/>
              <w:rPr>
                <w:rFonts w:ascii="Verdana" w:hAnsi="Verdana" w:cs="Arial"/>
                <w:sz w:val="16"/>
                <w:szCs w:val="16"/>
                <w:lang w:val="gl-ES"/>
              </w:rPr>
            </w:pPr>
            <w:r w:rsidRPr="00C47C04">
              <w:rPr>
                <w:rFonts w:ascii="Verdana" w:hAnsi="Verdana" w:cs="Arial"/>
                <w:sz w:val="16"/>
                <w:szCs w:val="16"/>
                <w:lang w:val="gl-ES"/>
              </w:rPr>
              <w:t>LGB2.14.2. Acepta o erro como parte do proceso de aprendizaxe e mostra unha actitude positiva de superación.</w:t>
            </w:r>
          </w:p>
        </w:tc>
        <w:tc>
          <w:tcPr>
            <w:tcW w:w="426"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567"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AA074C" w:rsidRPr="00C47C04" w:rsidRDefault="00AA074C" w:rsidP="00AA074C">
            <w:pPr>
              <w:jc w:val="center"/>
              <w:rPr>
                <w:rFonts w:ascii="Verdana" w:hAnsi="Verdana" w:cs="Arial"/>
                <w:sz w:val="16"/>
                <w:szCs w:val="16"/>
                <w:lang w:val="gl-ES"/>
              </w:rPr>
            </w:pPr>
            <w:r w:rsidRPr="00C47C04">
              <w:rPr>
                <w:rFonts w:ascii="Verdana" w:hAnsi="Verdana" w:cs="Arial"/>
                <w:sz w:val="16"/>
                <w:szCs w:val="16"/>
                <w:lang w:val="gl-ES"/>
              </w:rPr>
              <w:t>X</w:t>
            </w:r>
          </w:p>
        </w:tc>
        <w:tc>
          <w:tcPr>
            <w:tcW w:w="3827"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Acepta o erro como parte do proceso de aprendizaxe e mostra unha actitude positiva de superación.</w:t>
            </w:r>
          </w:p>
        </w:tc>
        <w:tc>
          <w:tcPr>
            <w:tcW w:w="1409" w:type="dxa"/>
          </w:tcPr>
          <w:p w:rsidR="00AA074C" w:rsidRPr="00C47C04" w:rsidRDefault="00AA074C" w:rsidP="00AA074C">
            <w:pPr>
              <w:pStyle w:val="p3"/>
              <w:widowControl w:val="0"/>
              <w:rPr>
                <w:lang w:val="gl-ES"/>
              </w:rPr>
            </w:pPr>
            <w:r w:rsidRPr="00C47C04">
              <w:rPr>
                <w:rFonts w:cs="Arial"/>
                <w:szCs w:val="16"/>
                <w:lang w:val="gl-ES"/>
              </w:rPr>
              <w:t>CCL</w:t>
            </w:r>
          </w:p>
          <w:p w:rsidR="00AA074C" w:rsidRPr="00C47C04" w:rsidRDefault="00AA074C" w:rsidP="00AA074C">
            <w:pPr>
              <w:pStyle w:val="p3"/>
              <w:widowControl w:val="0"/>
              <w:rPr>
                <w:lang w:val="gl-ES"/>
              </w:rPr>
            </w:pPr>
            <w:r w:rsidRPr="00C47C04">
              <w:rPr>
                <w:rFonts w:cs="Arial"/>
                <w:szCs w:val="16"/>
                <w:lang w:val="gl-ES"/>
              </w:rPr>
              <w:t>CAA</w:t>
            </w:r>
          </w:p>
        </w:tc>
        <w:tc>
          <w:tcPr>
            <w:tcW w:w="3260" w:type="dxa"/>
          </w:tcPr>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Observación na aula</w:t>
            </w:r>
          </w:p>
          <w:p w:rsidR="00AA074C" w:rsidRPr="00C47C04" w:rsidRDefault="00AA074C" w:rsidP="00AA074C">
            <w:pPr>
              <w:rPr>
                <w:rFonts w:ascii="Verdana" w:hAnsi="Verdana" w:cs="Arial"/>
                <w:sz w:val="16"/>
                <w:szCs w:val="16"/>
                <w:lang w:val="gl-ES"/>
              </w:rPr>
            </w:pPr>
            <w:r w:rsidRPr="00C47C04">
              <w:rPr>
                <w:rFonts w:ascii="Verdana" w:hAnsi="Verdana" w:cs="Arial"/>
                <w:sz w:val="16"/>
                <w:szCs w:val="16"/>
                <w:lang w:val="gl-ES"/>
              </w:rPr>
              <w:t>Exercicios escritos</w:t>
            </w:r>
          </w:p>
        </w:tc>
      </w:tr>
    </w:tbl>
    <w:p w:rsidR="00AA074C" w:rsidRPr="00C47C04" w:rsidRDefault="00AA074C" w:rsidP="005456BB">
      <w:pPr>
        <w:spacing w:after="0" w:line="240" w:lineRule="auto"/>
        <w:rPr>
          <w:lang w:val="gl-ES"/>
        </w:rPr>
      </w:pPr>
    </w:p>
    <w:p w:rsidR="00AA074C" w:rsidRPr="00C47C04" w:rsidRDefault="00AA074C" w:rsidP="005456BB">
      <w:pPr>
        <w:spacing w:after="0" w:line="240" w:lineRule="auto"/>
        <w:rPr>
          <w:lang w:val="gl-ES"/>
        </w:rPr>
      </w:pPr>
    </w:p>
    <w:p w:rsidR="00414378" w:rsidRPr="00C47C04" w:rsidRDefault="00414378" w:rsidP="005456BB">
      <w:pPr>
        <w:spacing w:after="0" w:line="240" w:lineRule="auto"/>
        <w:rPr>
          <w:lang w:val="gl-ES"/>
        </w:rPr>
      </w:pPr>
    </w:p>
    <w:p w:rsidR="00414378" w:rsidRPr="00C47C04" w:rsidRDefault="00414378" w:rsidP="005456BB">
      <w:pPr>
        <w:spacing w:after="0" w:line="240" w:lineRule="auto"/>
        <w:rPr>
          <w:lang w:val="gl-ES"/>
        </w:rPr>
      </w:pPr>
    </w:p>
    <w:p w:rsidR="00414378" w:rsidRPr="00C47C04" w:rsidRDefault="00414378" w:rsidP="005456BB">
      <w:pPr>
        <w:spacing w:after="0" w:line="240" w:lineRule="auto"/>
        <w:rPr>
          <w:lang w:val="gl-ES"/>
        </w:rPr>
      </w:pPr>
    </w:p>
    <w:p w:rsidR="00414378" w:rsidRPr="00C47C04" w:rsidRDefault="00414378" w:rsidP="005456BB">
      <w:pPr>
        <w:spacing w:after="0" w:line="240" w:lineRule="auto"/>
        <w:rPr>
          <w:lang w:val="gl-ES"/>
        </w:rPr>
      </w:pPr>
    </w:p>
    <w:p w:rsidR="00743427" w:rsidRPr="00C47C04" w:rsidRDefault="00743427" w:rsidP="005456BB">
      <w:pPr>
        <w:spacing w:after="0" w:line="240" w:lineRule="auto"/>
        <w:rPr>
          <w:lang w:val="gl-ES"/>
        </w:rPr>
      </w:pPr>
    </w:p>
    <w:p w:rsidR="00414378" w:rsidRPr="00C47C04" w:rsidRDefault="00414378" w:rsidP="005456BB">
      <w:pPr>
        <w:spacing w:after="0" w:line="240" w:lineRule="auto"/>
        <w:rPr>
          <w:lang w:val="gl-ES"/>
        </w:rPr>
      </w:pPr>
    </w:p>
    <w:p w:rsidR="00414378" w:rsidRPr="00C47C04" w:rsidRDefault="00414378" w:rsidP="005456BB">
      <w:pPr>
        <w:spacing w:after="0" w:line="240" w:lineRule="auto"/>
        <w:rPr>
          <w:lang w:val="gl-ES"/>
        </w:rPr>
      </w:pPr>
    </w:p>
    <w:tbl>
      <w:tblPr>
        <w:tblStyle w:val="Tablaconcuadrcula"/>
        <w:tblW w:w="15381" w:type="dxa"/>
        <w:jc w:val="center"/>
        <w:tblLayout w:type="fixed"/>
        <w:tblLook w:val="04A0" w:firstRow="1" w:lastRow="0" w:firstColumn="1" w:lastColumn="0" w:noHBand="0" w:noVBand="1"/>
      </w:tblPr>
      <w:tblGrid>
        <w:gridCol w:w="959"/>
        <w:gridCol w:w="4640"/>
        <w:gridCol w:w="477"/>
        <w:gridCol w:w="425"/>
        <w:gridCol w:w="425"/>
        <w:gridCol w:w="3511"/>
        <w:gridCol w:w="1498"/>
        <w:gridCol w:w="3446"/>
      </w:tblGrid>
      <w:tr w:rsidR="00743427" w:rsidRPr="00C47C04" w:rsidTr="00743427">
        <w:trPr>
          <w:trHeight w:val="195"/>
          <w:jc w:val="center"/>
        </w:trPr>
        <w:tc>
          <w:tcPr>
            <w:tcW w:w="959" w:type="dxa"/>
            <w:vMerge w:val="restart"/>
            <w:vAlign w:val="center"/>
          </w:tcPr>
          <w:p w:rsidR="00743427" w:rsidRPr="00C47C04" w:rsidRDefault="00743427" w:rsidP="007A759E">
            <w:pPr>
              <w:jc w:val="center"/>
              <w:rPr>
                <w:rFonts w:ascii="Verdana" w:hAnsi="Verdana" w:cs="Arial"/>
                <w:sz w:val="14"/>
                <w:szCs w:val="14"/>
                <w:lang w:val="gl-ES"/>
              </w:rPr>
            </w:pPr>
            <w:r w:rsidRPr="00C47C04">
              <w:rPr>
                <w:rFonts w:ascii="Verdana" w:hAnsi="Verdana" w:cs="Arial"/>
                <w:sz w:val="14"/>
                <w:szCs w:val="14"/>
                <w:lang w:val="gl-ES"/>
              </w:rPr>
              <w:lastRenderedPageBreak/>
              <w:t>UNIDADE</w:t>
            </w:r>
          </w:p>
        </w:tc>
        <w:tc>
          <w:tcPr>
            <w:tcW w:w="4640"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BLOQUE 3:   FUNCIONAMENTO DA LINGUA</w:t>
            </w:r>
          </w:p>
        </w:tc>
        <w:tc>
          <w:tcPr>
            <w:tcW w:w="1327" w:type="dxa"/>
            <w:gridSpan w:val="3"/>
            <w:vAlign w:val="center"/>
          </w:tcPr>
          <w:p w:rsidR="00743427" w:rsidRPr="00C47C04" w:rsidRDefault="00743427" w:rsidP="00743427">
            <w:pPr>
              <w:rPr>
                <w:rFonts w:ascii="Verdana" w:hAnsi="Verdana" w:cs="Arial"/>
                <w:sz w:val="10"/>
                <w:szCs w:val="10"/>
                <w:lang w:val="gl-ES"/>
              </w:rPr>
            </w:pPr>
            <w:r w:rsidRPr="00C47C04">
              <w:rPr>
                <w:rFonts w:ascii="Verdana" w:hAnsi="Verdana" w:cs="Arial"/>
                <w:sz w:val="10"/>
                <w:szCs w:val="10"/>
                <w:lang w:val="gl-ES"/>
              </w:rPr>
              <w:t>TEMPORALIZACIÓN</w:t>
            </w:r>
          </w:p>
        </w:tc>
        <w:tc>
          <w:tcPr>
            <w:tcW w:w="3511"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498" w:type="dxa"/>
            <w:vMerge w:val="restart"/>
            <w:vAlign w:val="center"/>
          </w:tcPr>
          <w:p w:rsidR="00743427" w:rsidRPr="00C47C04" w:rsidRDefault="00743427" w:rsidP="007A759E">
            <w:pPr>
              <w:jc w:val="center"/>
              <w:rPr>
                <w:rFonts w:ascii="Verdana" w:hAnsi="Verdana" w:cs="Arial"/>
                <w:sz w:val="14"/>
                <w:szCs w:val="14"/>
                <w:lang w:val="gl-ES"/>
              </w:rPr>
            </w:pPr>
            <w:r w:rsidRPr="00C47C04">
              <w:rPr>
                <w:rFonts w:ascii="Verdana" w:hAnsi="Verdana" w:cs="Arial"/>
                <w:sz w:val="14"/>
                <w:szCs w:val="14"/>
                <w:lang w:val="gl-ES"/>
              </w:rPr>
              <w:t>COMPETENCIAS CLAVE</w:t>
            </w:r>
          </w:p>
        </w:tc>
        <w:tc>
          <w:tcPr>
            <w:tcW w:w="3446"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1B5FE7" w:rsidRPr="00C47C04" w:rsidTr="00743427">
        <w:trPr>
          <w:trHeight w:val="195"/>
          <w:jc w:val="center"/>
        </w:trPr>
        <w:tc>
          <w:tcPr>
            <w:tcW w:w="959" w:type="dxa"/>
            <w:vMerge/>
            <w:vAlign w:val="center"/>
          </w:tcPr>
          <w:p w:rsidR="001B5FE7" w:rsidRPr="00C47C04" w:rsidRDefault="001B5FE7" w:rsidP="007A759E">
            <w:pPr>
              <w:jc w:val="center"/>
              <w:rPr>
                <w:rFonts w:ascii="Verdana" w:hAnsi="Verdana" w:cs="Arial"/>
                <w:sz w:val="14"/>
                <w:szCs w:val="14"/>
                <w:lang w:val="gl-ES"/>
              </w:rPr>
            </w:pPr>
          </w:p>
        </w:tc>
        <w:tc>
          <w:tcPr>
            <w:tcW w:w="4640" w:type="dxa"/>
            <w:vMerge/>
            <w:vAlign w:val="center"/>
          </w:tcPr>
          <w:p w:rsidR="001B5FE7" w:rsidRPr="00C47C04" w:rsidRDefault="001B5FE7" w:rsidP="007A759E">
            <w:pPr>
              <w:jc w:val="center"/>
              <w:rPr>
                <w:rFonts w:ascii="Verdana" w:hAnsi="Verdana" w:cs="Arial"/>
                <w:sz w:val="16"/>
                <w:szCs w:val="16"/>
                <w:lang w:val="gl-ES"/>
              </w:rPr>
            </w:pPr>
          </w:p>
        </w:tc>
        <w:tc>
          <w:tcPr>
            <w:tcW w:w="477"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T1</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T2</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T3</w:t>
            </w:r>
          </w:p>
        </w:tc>
        <w:tc>
          <w:tcPr>
            <w:tcW w:w="3511" w:type="dxa"/>
            <w:vMerge/>
            <w:vAlign w:val="center"/>
          </w:tcPr>
          <w:p w:rsidR="001B5FE7" w:rsidRPr="00C47C04" w:rsidRDefault="001B5FE7" w:rsidP="007A759E">
            <w:pPr>
              <w:jc w:val="center"/>
              <w:rPr>
                <w:rFonts w:ascii="Verdana" w:hAnsi="Verdana" w:cs="Arial"/>
                <w:sz w:val="16"/>
                <w:szCs w:val="16"/>
                <w:lang w:val="gl-ES"/>
              </w:rPr>
            </w:pPr>
          </w:p>
        </w:tc>
        <w:tc>
          <w:tcPr>
            <w:tcW w:w="1498" w:type="dxa"/>
            <w:vMerge/>
            <w:vAlign w:val="center"/>
          </w:tcPr>
          <w:p w:rsidR="001B5FE7" w:rsidRPr="00C47C04" w:rsidRDefault="001B5FE7" w:rsidP="007A759E">
            <w:pPr>
              <w:jc w:val="center"/>
              <w:rPr>
                <w:rFonts w:ascii="Verdana" w:hAnsi="Verdana" w:cs="Arial"/>
                <w:sz w:val="16"/>
                <w:szCs w:val="16"/>
                <w:lang w:val="gl-ES"/>
              </w:rPr>
            </w:pPr>
          </w:p>
        </w:tc>
        <w:tc>
          <w:tcPr>
            <w:tcW w:w="3446" w:type="dxa"/>
            <w:vMerge/>
            <w:vAlign w:val="center"/>
          </w:tcPr>
          <w:p w:rsidR="001B5FE7" w:rsidRPr="00C47C04" w:rsidRDefault="001B5FE7" w:rsidP="007A759E">
            <w:pPr>
              <w:jc w:val="center"/>
              <w:rPr>
                <w:rFonts w:ascii="Verdana" w:hAnsi="Verdana" w:cs="Arial"/>
                <w:sz w:val="16"/>
                <w:szCs w:val="16"/>
                <w:lang w:val="gl-ES"/>
              </w:rPr>
            </w:pP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40"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LGB3.1.1. Utiliza un vocabulario amplo e preciso para expresarse con claridade nun rexistro axeitado á situación.</w:t>
            </w:r>
          </w:p>
        </w:tc>
        <w:tc>
          <w:tcPr>
            <w:tcW w:w="477"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Utiliza un vocabulario preciso para expresarse con claridade</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40"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LGB3.2.1. Recoñece e pronuncia correctamente os fonemas propios da lingua galega.</w:t>
            </w:r>
          </w:p>
        </w:tc>
        <w:tc>
          <w:tcPr>
            <w:tcW w:w="477"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Recoñece e pronuncia correctamente os fonemas propios da lingua galega.</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 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40"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LGB3.3.1. Obtén, de xeito autónomo, información lingüística relativa á clase de palabras e a normativa en dicionarios, en diferentes soportes, e noutras obras de consulta.</w:t>
            </w:r>
          </w:p>
        </w:tc>
        <w:tc>
          <w:tcPr>
            <w:tcW w:w="477"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Obtén, de xeito autónomo, información relativa á clase de palabras e a normativa en dicionarios.</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CD</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40"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LGB3.4.1. Aplica correctamente as normas ortográficas e morfolóxicas da lingua galega.</w:t>
            </w:r>
          </w:p>
        </w:tc>
        <w:tc>
          <w:tcPr>
            <w:tcW w:w="477"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Aplica correctamente as normas ortográficas e morfolóxicas da lingua galega.</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40"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LGB3.4.2. Aplica estratexias para a corrección lingüística, gramatical e ortográfica dos textos.</w:t>
            </w:r>
          </w:p>
        </w:tc>
        <w:tc>
          <w:tcPr>
            <w:tcW w:w="477"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Aplica estratexias para a corrección lingüística, gramatical e ortográfica dos textos.</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40"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LGB3.5.1. Analiza e usa correctamente a puntuación de acordo coa cohesión textual.</w:t>
            </w:r>
          </w:p>
        </w:tc>
        <w:tc>
          <w:tcPr>
            <w:tcW w:w="477"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Usa correctamente a puntuación.</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40"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LGB3.6.1. Recoñece e explica o uso das categorías gramaticais nos textos, utiliza este coñecemento para corrixir erros e distingue as flexivas das non flexivas.</w:t>
            </w:r>
          </w:p>
        </w:tc>
        <w:tc>
          <w:tcPr>
            <w:tcW w:w="477"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Recoñece as categorías gramaticais nos textos, utiliza este coñecemento para corrixir erros.</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40"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LGB3.7.1. Recoñece e explica nos textos as referencias deícticas persoais.</w:t>
            </w:r>
          </w:p>
        </w:tc>
        <w:tc>
          <w:tcPr>
            <w:tcW w:w="477"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Recoñece nos textos as referencias deícticas persoais.</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 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4-9</w:t>
            </w:r>
          </w:p>
        </w:tc>
        <w:tc>
          <w:tcPr>
            <w:tcW w:w="4640"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LGB3.8.1. Identifica, explica e usa distintos tipos de conectores textuais máis comúns, en particular os temporais e explicativos.</w:t>
            </w:r>
          </w:p>
        </w:tc>
        <w:tc>
          <w:tcPr>
            <w:tcW w:w="477"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Identifica e usa distintos tipos de conectores textuais comúns.</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40"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LGB3.9.1. Produce textos orais e escritos de diferentes xéneros, usando as regras de concordancia.</w:t>
            </w:r>
          </w:p>
        </w:tc>
        <w:tc>
          <w:tcPr>
            <w:tcW w:w="477"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Produce textos orais e escritos usando as regras de concordancia.</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 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40"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LGB3.9.2. Identifica as función sintácticas no seo da oración.</w:t>
            </w:r>
          </w:p>
        </w:tc>
        <w:tc>
          <w:tcPr>
            <w:tcW w:w="477"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Identifica as función sintácticas no seo da oración.</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 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40" w:type="dxa"/>
          </w:tcPr>
          <w:p w:rsidR="001B5FE7" w:rsidRPr="00C47C04" w:rsidRDefault="001B5FE7" w:rsidP="007A759E">
            <w:pPr>
              <w:pStyle w:val="p3"/>
              <w:widowControl w:val="0"/>
              <w:rPr>
                <w:rFonts w:ascii="Verdana" w:hAnsi="Verdana"/>
                <w:sz w:val="16"/>
                <w:szCs w:val="16"/>
                <w:lang w:val="gl-ES"/>
              </w:rPr>
            </w:pPr>
            <w:r w:rsidRPr="00C47C04">
              <w:rPr>
                <w:rFonts w:ascii="Verdana" w:hAnsi="Verdana" w:cs="Arial"/>
                <w:sz w:val="16"/>
                <w:szCs w:val="16"/>
                <w:lang w:val="gl-ES"/>
              </w:rPr>
              <w:t>LGB3.10.1. Recoñece as modalidades asertivas, interrogativas, exclamativas, desiderativas, dubitativas e imperativas en relación coa intención comunicativa do emisor.</w:t>
            </w:r>
          </w:p>
        </w:tc>
        <w:tc>
          <w:tcPr>
            <w:tcW w:w="477"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Recoñece as modalidades asertivas, interrogativas, exclamativas, desiderativas, dubitativas e imperativas.</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40"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LGB3.11.1. Recoñece os erros nas producións orais e escritas propias e alleas a partir da avaliación e autoavaliación.</w:t>
            </w:r>
          </w:p>
        </w:tc>
        <w:tc>
          <w:tcPr>
            <w:tcW w:w="477"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Recoñece os erros nas producións orais e escritas propias a partir da autoavaliación.</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40" w:type="dxa"/>
          </w:tcPr>
          <w:p w:rsidR="001B5FE7" w:rsidRPr="00C47C04" w:rsidRDefault="001B5FE7" w:rsidP="007A759E">
            <w:pPr>
              <w:pStyle w:val="p3"/>
              <w:widowControl w:val="0"/>
              <w:rPr>
                <w:rFonts w:ascii="Verdana" w:hAnsi="Verdana"/>
                <w:sz w:val="16"/>
                <w:szCs w:val="16"/>
                <w:lang w:val="gl-ES"/>
              </w:rPr>
            </w:pPr>
            <w:r w:rsidRPr="00C47C04">
              <w:rPr>
                <w:rFonts w:ascii="Verdana" w:hAnsi="Verdana" w:cs="Arial"/>
                <w:sz w:val="16"/>
                <w:szCs w:val="16"/>
                <w:lang w:val="gl-ES"/>
              </w:rPr>
              <w:t xml:space="preserve">LGB3.12.1. Participa en proxectos (elaboración de materiais multimedia, folletos, carteis, recensión de libros e películas, obras de teatro, etc.) nos que se </w:t>
            </w:r>
            <w:r w:rsidRPr="00C47C04">
              <w:rPr>
                <w:rFonts w:ascii="Verdana" w:hAnsi="Verdana" w:cs="Arial"/>
                <w:sz w:val="16"/>
                <w:szCs w:val="16"/>
                <w:lang w:val="gl-ES"/>
              </w:rPr>
              <w:lastRenderedPageBreak/>
              <w:t>utilizan varias linguas e relacionados cos elementos transversais, evita estereotipos lingüísticos ou culturais e valora as competencias que posúe como persoa plurilingüe.</w:t>
            </w:r>
          </w:p>
        </w:tc>
        <w:tc>
          <w:tcPr>
            <w:tcW w:w="477"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 xml:space="preserve">Participa en proxectos  relacionados cos elementos transversaisnosque se utilizan varias linguas e valora as </w:t>
            </w:r>
            <w:r w:rsidRPr="00C47C04">
              <w:rPr>
                <w:rFonts w:ascii="Verdana" w:hAnsi="Verdana" w:cs="Arial"/>
                <w:sz w:val="16"/>
                <w:szCs w:val="16"/>
                <w:lang w:val="gl-ES"/>
              </w:rPr>
              <w:lastRenderedPageBreak/>
              <w:t>competencias que posúe como persoa plurilingüe.</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lastRenderedPageBreak/>
              <w:t>CCL</w:t>
            </w:r>
          </w:p>
          <w:p w:rsidR="001B5FE7" w:rsidRPr="00C47C04" w:rsidRDefault="001B5FE7" w:rsidP="007A759E">
            <w:pPr>
              <w:pStyle w:val="p3"/>
              <w:widowControl w:val="0"/>
              <w:tabs>
                <w:tab w:val="left" w:pos="170"/>
              </w:tabs>
              <w:rPr>
                <w:lang w:val="gl-ES"/>
              </w:rPr>
            </w:pPr>
            <w:r w:rsidRPr="00C47C04">
              <w:rPr>
                <w:rFonts w:cs="Arial"/>
                <w:szCs w:val="16"/>
                <w:lang w:val="gl-ES"/>
              </w:rPr>
              <w:t>CAA</w:t>
            </w:r>
          </w:p>
          <w:p w:rsidR="001B5FE7" w:rsidRPr="00C47C04" w:rsidRDefault="001B5FE7" w:rsidP="007A759E">
            <w:pPr>
              <w:pStyle w:val="p3"/>
              <w:widowControl w:val="0"/>
              <w:tabs>
                <w:tab w:val="left" w:pos="170"/>
              </w:tabs>
              <w:rPr>
                <w:lang w:val="gl-ES"/>
              </w:rPr>
            </w:pPr>
            <w:r w:rsidRPr="00C47C04">
              <w:rPr>
                <w:rFonts w:cs="Arial"/>
                <w:szCs w:val="16"/>
                <w:lang w:val="gl-ES"/>
              </w:rPr>
              <w:lastRenderedPageBreak/>
              <w:t>CD</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lastRenderedPageBreak/>
              <w:t>Observación na aula</w:t>
            </w:r>
          </w:p>
        </w:tc>
      </w:tr>
      <w:tr w:rsidR="001B5FE7" w:rsidRPr="00C47C04" w:rsidTr="00743427">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lastRenderedPageBreak/>
              <w:t>7-9</w:t>
            </w:r>
          </w:p>
        </w:tc>
        <w:tc>
          <w:tcPr>
            <w:tcW w:w="4640"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LGB3.13.1. Utiliza os coñecementos lingüísticos de ámbito contextual, textual, oracional e da palabra, desenvolvidos no curso nunha das linguas, para mellorar a comprensión e produción dos textos traballados en calquera das outras.</w:t>
            </w:r>
          </w:p>
        </w:tc>
        <w:tc>
          <w:tcPr>
            <w:tcW w:w="477"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11"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Utiliza os coñecementos lingüísticos desenvolvidos no curso nunha das linguas para mellorar a comprensión e produción dos textos traballados en calquera das outras.</w:t>
            </w:r>
          </w:p>
        </w:tc>
        <w:tc>
          <w:tcPr>
            <w:tcW w:w="1498"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CAA</w:t>
            </w:r>
          </w:p>
        </w:tc>
        <w:tc>
          <w:tcPr>
            <w:tcW w:w="3446"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tc>
      </w:tr>
    </w:tbl>
    <w:p w:rsidR="00AA074C" w:rsidRPr="00C47C04" w:rsidRDefault="00AA074C" w:rsidP="005456BB">
      <w:pPr>
        <w:spacing w:after="0" w:line="240" w:lineRule="auto"/>
        <w:rPr>
          <w:lang w:val="gl-ES"/>
        </w:rPr>
      </w:pPr>
    </w:p>
    <w:p w:rsidR="001B5FE7" w:rsidRPr="00C47C04" w:rsidRDefault="001B5FE7" w:rsidP="005456BB">
      <w:pPr>
        <w:spacing w:after="0" w:line="240" w:lineRule="auto"/>
        <w:rPr>
          <w:lang w:val="gl-ES"/>
        </w:rPr>
      </w:pPr>
    </w:p>
    <w:p w:rsidR="00414378" w:rsidRPr="00C47C04" w:rsidRDefault="00414378" w:rsidP="005456BB">
      <w:pPr>
        <w:spacing w:after="0" w:line="240" w:lineRule="auto"/>
        <w:rPr>
          <w:lang w:val="gl-ES"/>
        </w:rPr>
      </w:pPr>
    </w:p>
    <w:p w:rsidR="005621BA" w:rsidRPr="00C47C04" w:rsidRDefault="005621BA" w:rsidP="005456BB">
      <w:pPr>
        <w:spacing w:after="0" w:line="240" w:lineRule="auto"/>
        <w:rPr>
          <w:lang w:val="gl-ES"/>
        </w:rPr>
      </w:pPr>
    </w:p>
    <w:tbl>
      <w:tblPr>
        <w:tblStyle w:val="Tablaconcuadrcula"/>
        <w:tblW w:w="15305" w:type="dxa"/>
        <w:jc w:val="center"/>
        <w:tblLayout w:type="fixed"/>
        <w:tblLook w:val="04A0" w:firstRow="1" w:lastRow="0" w:firstColumn="1" w:lastColumn="0" w:noHBand="0" w:noVBand="1"/>
      </w:tblPr>
      <w:tblGrid>
        <w:gridCol w:w="959"/>
        <w:gridCol w:w="4678"/>
        <w:gridCol w:w="425"/>
        <w:gridCol w:w="425"/>
        <w:gridCol w:w="425"/>
        <w:gridCol w:w="3544"/>
        <w:gridCol w:w="1559"/>
        <w:gridCol w:w="3290"/>
      </w:tblGrid>
      <w:tr w:rsidR="00743427" w:rsidRPr="00C47C04" w:rsidTr="007A759E">
        <w:trPr>
          <w:trHeight w:val="195"/>
          <w:jc w:val="center"/>
        </w:trPr>
        <w:tc>
          <w:tcPr>
            <w:tcW w:w="959" w:type="dxa"/>
            <w:vMerge w:val="restart"/>
            <w:vAlign w:val="center"/>
          </w:tcPr>
          <w:p w:rsidR="00743427" w:rsidRPr="00C47C04" w:rsidRDefault="00743427" w:rsidP="007A759E">
            <w:pPr>
              <w:jc w:val="center"/>
              <w:rPr>
                <w:rFonts w:ascii="Verdana" w:hAnsi="Verdana" w:cs="Arial"/>
                <w:sz w:val="14"/>
                <w:szCs w:val="14"/>
                <w:lang w:val="gl-ES"/>
              </w:rPr>
            </w:pPr>
            <w:r w:rsidRPr="00C47C04">
              <w:rPr>
                <w:rFonts w:ascii="Verdana" w:hAnsi="Verdana" w:cs="Arial"/>
                <w:sz w:val="14"/>
                <w:szCs w:val="14"/>
                <w:lang w:val="gl-ES"/>
              </w:rPr>
              <w:t>UNIDADE</w:t>
            </w:r>
          </w:p>
        </w:tc>
        <w:tc>
          <w:tcPr>
            <w:tcW w:w="4678"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BLOQUE 4:   LINGUA E SOCIEDADE</w:t>
            </w:r>
          </w:p>
        </w:tc>
        <w:tc>
          <w:tcPr>
            <w:tcW w:w="1275" w:type="dxa"/>
            <w:gridSpan w:val="3"/>
            <w:vAlign w:val="center"/>
          </w:tcPr>
          <w:p w:rsidR="00743427" w:rsidRPr="00C47C04" w:rsidRDefault="00743427" w:rsidP="00743427">
            <w:pPr>
              <w:jc w:val="center"/>
              <w:rPr>
                <w:rFonts w:ascii="Verdana" w:hAnsi="Verdana" w:cs="Arial"/>
                <w:sz w:val="10"/>
                <w:szCs w:val="10"/>
                <w:lang w:val="gl-ES"/>
              </w:rPr>
            </w:pPr>
            <w:r w:rsidRPr="00C47C04">
              <w:rPr>
                <w:rFonts w:ascii="Verdana" w:hAnsi="Verdana" w:cs="Arial"/>
                <w:sz w:val="10"/>
                <w:szCs w:val="10"/>
                <w:lang w:val="gl-ES"/>
              </w:rPr>
              <w:t>TEMPORALIZACIÓN</w:t>
            </w:r>
          </w:p>
        </w:tc>
        <w:tc>
          <w:tcPr>
            <w:tcW w:w="3544"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559" w:type="dxa"/>
            <w:vMerge w:val="restart"/>
            <w:vAlign w:val="center"/>
          </w:tcPr>
          <w:p w:rsidR="00743427" w:rsidRPr="00C47C04" w:rsidRDefault="00743427" w:rsidP="007A759E">
            <w:pPr>
              <w:jc w:val="center"/>
              <w:rPr>
                <w:rFonts w:ascii="Verdana" w:hAnsi="Verdana" w:cs="Arial"/>
                <w:sz w:val="14"/>
                <w:szCs w:val="14"/>
                <w:lang w:val="gl-ES"/>
              </w:rPr>
            </w:pPr>
            <w:r w:rsidRPr="00C47C04">
              <w:rPr>
                <w:rFonts w:ascii="Verdana" w:hAnsi="Verdana" w:cs="Arial"/>
                <w:sz w:val="14"/>
                <w:szCs w:val="14"/>
                <w:lang w:val="gl-ES"/>
              </w:rPr>
              <w:t>COMPETENCIAS CLAVE</w:t>
            </w:r>
          </w:p>
        </w:tc>
        <w:tc>
          <w:tcPr>
            <w:tcW w:w="3290"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1B5FE7" w:rsidRPr="00C47C04" w:rsidTr="007A759E">
        <w:trPr>
          <w:trHeight w:val="195"/>
          <w:jc w:val="center"/>
        </w:trPr>
        <w:tc>
          <w:tcPr>
            <w:tcW w:w="959" w:type="dxa"/>
            <w:vMerge/>
            <w:vAlign w:val="center"/>
          </w:tcPr>
          <w:p w:rsidR="001B5FE7" w:rsidRPr="00C47C04" w:rsidRDefault="001B5FE7" w:rsidP="007A759E">
            <w:pPr>
              <w:jc w:val="center"/>
              <w:rPr>
                <w:rFonts w:ascii="Verdana" w:hAnsi="Verdana" w:cs="Arial"/>
                <w:sz w:val="14"/>
                <w:szCs w:val="14"/>
                <w:lang w:val="gl-ES"/>
              </w:rPr>
            </w:pPr>
          </w:p>
        </w:tc>
        <w:tc>
          <w:tcPr>
            <w:tcW w:w="4678" w:type="dxa"/>
            <w:vMerge/>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T1</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T2</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T3</w:t>
            </w:r>
          </w:p>
        </w:tc>
        <w:tc>
          <w:tcPr>
            <w:tcW w:w="3544" w:type="dxa"/>
            <w:vMerge/>
            <w:vAlign w:val="center"/>
          </w:tcPr>
          <w:p w:rsidR="001B5FE7" w:rsidRPr="00C47C04" w:rsidRDefault="001B5FE7" w:rsidP="007A759E">
            <w:pPr>
              <w:jc w:val="center"/>
              <w:rPr>
                <w:rFonts w:ascii="Verdana" w:hAnsi="Verdana" w:cs="Arial"/>
                <w:sz w:val="16"/>
                <w:szCs w:val="16"/>
                <w:lang w:val="gl-ES"/>
              </w:rPr>
            </w:pPr>
          </w:p>
        </w:tc>
        <w:tc>
          <w:tcPr>
            <w:tcW w:w="1559" w:type="dxa"/>
            <w:vMerge/>
            <w:vAlign w:val="center"/>
          </w:tcPr>
          <w:p w:rsidR="001B5FE7" w:rsidRPr="00C47C04" w:rsidRDefault="001B5FE7" w:rsidP="007A759E">
            <w:pPr>
              <w:jc w:val="center"/>
              <w:rPr>
                <w:rFonts w:ascii="Verdana" w:hAnsi="Verdana" w:cs="Arial"/>
                <w:sz w:val="16"/>
                <w:szCs w:val="16"/>
                <w:lang w:val="gl-ES"/>
              </w:rPr>
            </w:pPr>
          </w:p>
        </w:tc>
        <w:tc>
          <w:tcPr>
            <w:tcW w:w="3290" w:type="dxa"/>
            <w:vMerge/>
            <w:vAlign w:val="center"/>
          </w:tcPr>
          <w:p w:rsidR="001B5FE7" w:rsidRPr="00C47C04" w:rsidRDefault="001B5FE7" w:rsidP="007A759E">
            <w:pPr>
              <w:jc w:val="cente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78"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 xml:space="preserve">LGB4.1.1. Valora a lingua como instrumento co cal se constrúen todos os saberes e como medio de relación interpersoal e de sinal de identidade dun pobo a través da identificación de elementos lingüísticos de noso na literatura de tradición oral e no xénero humorístico. </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Valora a lingua como instrumento co cal se constrúen todos os saberes e como medio de relación interpersoal e de sinal de identidade dun pobo.</w:t>
            </w:r>
          </w:p>
        </w:tc>
        <w:tc>
          <w:tcPr>
            <w:tcW w:w="1559" w:type="dxa"/>
            <w:vAlign w:val="center"/>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78"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LGB4.1.2. Coñece as linguas que se falan en Galicia.</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Coñece as linguas que se falan en Galicia.</w:t>
            </w:r>
          </w:p>
        </w:tc>
        <w:tc>
          <w:tcPr>
            <w:tcW w:w="1559" w:type="dxa"/>
          </w:tcPr>
          <w:p w:rsidR="001B5FE7" w:rsidRPr="00C47C04" w:rsidRDefault="001B5FE7" w:rsidP="007A759E">
            <w:pPr>
              <w:pStyle w:val="p3"/>
              <w:widowControl w:val="0"/>
              <w:tabs>
                <w:tab w:val="left" w:pos="454"/>
              </w:tabs>
              <w:ind w:left="227" w:hanging="227"/>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78"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 xml:space="preserve">LGB4.1.3. Coñece os territorios que forman parte da comunidade lusófona. </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Coñece os territorios que forman parte da comunidade lusófona.</w:t>
            </w:r>
          </w:p>
        </w:tc>
        <w:tc>
          <w:tcPr>
            <w:tcW w:w="1559" w:type="dxa"/>
          </w:tcPr>
          <w:p w:rsidR="001B5FE7" w:rsidRPr="00C47C04" w:rsidRDefault="001B5FE7" w:rsidP="007A759E">
            <w:pPr>
              <w:pStyle w:val="p3"/>
              <w:widowControl w:val="0"/>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78" w:type="dxa"/>
          </w:tcPr>
          <w:p w:rsidR="001B5FE7" w:rsidRPr="00C47C04" w:rsidRDefault="001B5FE7" w:rsidP="007A759E">
            <w:pPr>
              <w:pStyle w:val="p3"/>
              <w:widowControl w:val="0"/>
              <w:tabs>
                <w:tab w:val="left" w:pos="454"/>
              </w:tabs>
              <w:rPr>
                <w:rFonts w:ascii="Verdana" w:hAnsi="Verdana"/>
                <w:sz w:val="16"/>
                <w:szCs w:val="16"/>
                <w:lang w:val="gl-ES"/>
              </w:rPr>
            </w:pPr>
            <w:r w:rsidRPr="00C47C04">
              <w:rPr>
                <w:rFonts w:ascii="Verdana" w:hAnsi="Verdana" w:cs="Arial"/>
                <w:sz w:val="16"/>
                <w:szCs w:val="16"/>
                <w:lang w:val="gl-ES"/>
              </w:rPr>
              <w:t>LGB4.1.4. Coñece recursos en rede de lecer (literatura de tradición oral, música e xogos) en lingua galega adaptados á súa idade.</w:t>
            </w: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pStyle w:val="p3"/>
              <w:widowControl w:val="0"/>
              <w:tabs>
                <w:tab w:val="left" w:pos="454"/>
              </w:tabs>
              <w:rPr>
                <w:rFonts w:ascii="Verdana" w:hAnsi="Verdana" w:cs="Arial"/>
                <w:sz w:val="16"/>
                <w:szCs w:val="16"/>
                <w:lang w:val="gl-ES"/>
              </w:rPr>
            </w:pPr>
            <w:r w:rsidRPr="00C47C04">
              <w:rPr>
                <w:rFonts w:ascii="Verdana" w:hAnsi="Verdana" w:cs="Arial"/>
                <w:sz w:val="16"/>
                <w:szCs w:val="16"/>
                <w:lang w:val="gl-ES"/>
              </w:rPr>
              <w:t>Coñece recursos en rede de lecer en lingua galega adaptados á súa idade.</w:t>
            </w:r>
          </w:p>
        </w:tc>
        <w:tc>
          <w:tcPr>
            <w:tcW w:w="1559" w:type="dxa"/>
          </w:tcPr>
          <w:p w:rsidR="001B5FE7" w:rsidRPr="00C47C04" w:rsidRDefault="001B5FE7" w:rsidP="007A759E">
            <w:pPr>
              <w:pStyle w:val="p3"/>
              <w:widowControl w:val="0"/>
              <w:rPr>
                <w:lang w:val="gl-ES"/>
              </w:rPr>
            </w:pPr>
            <w:r w:rsidRPr="00C47C04">
              <w:rPr>
                <w:rFonts w:cs="Arial"/>
                <w:szCs w:val="16"/>
                <w:lang w:val="gl-ES"/>
              </w:rPr>
              <w:t>CCL, CD</w:t>
            </w:r>
          </w:p>
          <w:p w:rsidR="001B5FE7" w:rsidRPr="00C47C04" w:rsidRDefault="001B5FE7" w:rsidP="007A759E">
            <w:pPr>
              <w:pStyle w:val="p3"/>
              <w:widowControl w:val="0"/>
              <w:rPr>
                <w:lang w:val="gl-ES"/>
              </w:rPr>
            </w:pPr>
            <w:r w:rsidRPr="00C47C04">
              <w:rPr>
                <w:rFonts w:cs="Arial"/>
                <w:szCs w:val="16"/>
                <w:lang w:val="gl-ES"/>
              </w:rPr>
              <w:t>CCEC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678"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shd w:val="clear" w:color="auto" w:fill="FFFFFF" w:themeFill="background1"/>
                <w:lang w:val="gl-ES"/>
              </w:rPr>
              <w:t>LGB4.2.1</w:t>
            </w:r>
            <w:r w:rsidRPr="00C47C04">
              <w:rPr>
                <w:rFonts w:ascii="Verdana" w:hAnsi="Verdana" w:cs="Arial"/>
                <w:sz w:val="16"/>
                <w:szCs w:val="16"/>
                <w:lang w:val="gl-ES"/>
              </w:rPr>
              <w:t>. Describe e analiza a situación sociolingüística de Galicia a partir do estudo do seu contexto familiar e a do resto do alumnado.</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pStyle w:val="p3"/>
              <w:widowControl w:val="0"/>
              <w:tabs>
                <w:tab w:val="left" w:pos="454"/>
              </w:tabs>
              <w:rPr>
                <w:rFonts w:ascii="Verdana" w:hAnsi="Verdana" w:cs="Arial"/>
                <w:sz w:val="16"/>
                <w:szCs w:val="16"/>
                <w:lang w:val="gl-ES"/>
              </w:rPr>
            </w:pPr>
            <w:r w:rsidRPr="00C47C04">
              <w:rPr>
                <w:rFonts w:ascii="Verdana" w:hAnsi="Verdana" w:cs="Arial"/>
                <w:sz w:val="16"/>
                <w:szCs w:val="16"/>
                <w:lang w:val="gl-ES"/>
              </w:rPr>
              <w:t>Describe a situación sociolingüística de Galicia.</w:t>
            </w:r>
          </w:p>
        </w:tc>
        <w:tc>
          <w:tcPr>
            <w:tcW w:w="1559" w:type="dxa"/>
          </w:tcPr>
          <w:p w:rsidR="001B5FE7" w:rsidRPr="00C47C04" w:rsidRDefault="001B5FE7" w:rsidP="007A759E">
            <w:pPr>
              <w:pStyle w:val="p3"/>
              <w:widowControl w:val="0"/>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 escritos</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78" w:type="dxa"/>
          </w:tcPr>
          <w:p w:rsidR="001B5FE7" w:rsidRPr="00C47C04" w:rsidRDefault="001B5FE7" w:rsidP="007A759E">
            <w:pPr>
              <w:pStyle w:val="p3"/>
              <w:widowControl w:val="0"/>
              <w:tabs>
                <w:tab w:val="left" w:pos="227"/>
              </w:tabs>
              <w:rPr>
                <w:rFonts w:ascii="Verdana" w:hAnsi="Verdana"/>
                <w:sz w:val="16"/>
                <w:szCs w:val="16"/>
                <w:lang w:val="gl-ES"/>
              </w:rPr>
            </w:pPr>
            <w:r w:rsidRPr="00C47C04">
              <w:rPr>
                <w:rFonts w:ascii="Verdana" w:hAnsi="Verdana" w:cs="Arial"/>
                <w:sz w:val="16"/>
                <w:szCs w:val="16"/>
                <w:lang w:val="gl-ES"/>
              </w:rPr>
              <w:t>LGB4.2.2. Coñece e valora os antropónimos galegos.</w:t>
            </w: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pStyle w:val="p3"/>
              <w:widowControl w:val="0"/>
              <w:tabs>
                <w:tab w:val="left" w:pos="227"/>
              </w:tabs>
              <w:rPr>
                <w:rFonts w:ascii="Verdana" w:hAnsi="Verdana"/>
                <w:sz w:val="16"/>
                <w:szCs w:val="16"/>
                <w:lang w:val="gl-ES"/>
              </w:rPr>
            </w:pPr>
            <w:r w:rsidRPr="00C47C04">
              <w:rPr>
                <w:rFonts w:ascii="Verdana" w:hAnsi="Verdana" w:cs="Arial"/>
                <w:sz w:val="16"/>
                <w:szCs w:val="16"/>
                <w:lang w:val="gl-ES"/>
              </w:rPr>
              <w:t>Coñece e valora os antropónimos galegos.</w:t>
            </w:r>
          </w:p>
        </w:tc>
        <w:tc>
          <w:tcPr>
            <w:tcW w:w="1559" w:type="dxa"/>
          </w:tcPr>
          <w:p w:rsidR="001B5FE7" w:rsidRPr="00C47C04" w:rsidRDefault="001B5FE7" w:rsidP="007A759E">
            <w:pPr>
              <w:pStyle w:val="p3"/>
              <w:widowControl w:val="0"/>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4-9</w:t>
            </w:r>
          </w:p>
        </w:tc>
        <w:tc>
          <w:tcPr>
            <w:tcW w:w="4678" w:type="dxa"/>
          </w:tcPr>
          <w:p w:rsidR="001B5FE7" w:rsidRPr="00C47C04" w:rsidRDefault="001B5FE7" w:rsidP="007A759E">
            <w:pPr>
              <w:pStyle w:val="p3"/>
              <w:widowControl w:val="0"/>
              <w:tabs>
                <w:tab w:val="left" w:pos="454"/>
              </w:tabs>
              <w:rPr>
                <w:rFonts w:ascii="Verdana" w:hAnsi="Verdana"/>
                <w:sz w:val="16"/>
                <w:szCs w:val="16"/>
                <w:lang w:val="gl-ES"/>
              </w:rPr>
            </w:pPr>
            <w:r w:rsidRPr="00C47C04">
              <w:rPr>
                <w:rFonts w:ascii="Verdana" w:hAnsi="Verdana" w:cs="Arial"/>
                <w:sz w:val="16"/>
                <w:szCs w:val="16"/>
                <w:lang w:val="gl-ES"/>
              </w:rPr>
              <w:t>LGB4.3.1. Analiza a súa propia práctica lingüística e valora a importancia de contribuír individual e socialmente á normalización da lingua galega.</w:t>
            </w: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pStyle w:val="p3"/>
              <w:widowControl w:val="0"/>
              <w:tabs>
                <w:tab w:val="left" w:pos="454"/>
              </w:tabs>
              <w:rPr>
                <w:rFonts w:ascii="Verdana" w:hAnsi="Verdana" w:cs="Arial"/>
                <w:sz w:val="16"/>
                <w:szCs w:val="16"/>
                <w:lang w:val="gl-ES"/>
              </w:rPr>
            </w:pPr>
            <w:r w:rsidRPr="00C47C04">
              <w:rPr>
                <w:rFonts w:ascii="Verdana" w:hAnsi="Verdana" w:cs="Arial"/>
                <w:sz w:val="16"/>
                <w:szCs w:val="16"/>
                <w:lang w:val="gl-ES"/>
              </w:rPr>
              <w:t>Analiza a súa propia práctica lingüística e valora a importancia de contribuír á normalización da lingua galega.</w:t>
            </w:r>
          </w:p>
        </w:tc>
        <w:tc>
          <w:tcPr>
            <w:tcW w:w="1559" w:type="dxa"/>
          </w:tcPr>
          <w:p w:rsidR="001B5FE7" w:rsidRPr="00C47C04" w:rsidRDefault="001B5FE7" w:rsidP="007A759E">
            <w:pPr>
              <w:pStyle w:val="p3"/>
              <w:widowControl w:val="0"/>
              <w:rPr>
                <w:lang w:val="gl-ES"/>
              </w:rPr>
            </w:pPr>
            <w:r w:rsidRPr="00C47C04">
              <w:rPr>
                <w:rFonts w:cs="Arial"/>
                <w:szCs w:val="16"/>
                <w:lang w:val="gl-ES"/>
              </w:rPr>
              <w:t>CCL</w:t>
            </w:r>
          </w:p>
          <w:p w:rsidR="001B5FE7" w:rsidRPr="00C47C04" w:rsidRDefault="001B5FE7" w:rsidP="007A759E">
            <w:pPr>
              <w:pStyle w:val="p3"/>
              <w:widowControl w:val="0"/>
              <w:rPr>
                <w:lang w:val="gl-ES"/>
              </w:rPr>
            </w:pPr>
            <w:r w:rsidRPr="00C47C04">
              <w:rPr>
                <w:rFonts w:cs="Arial"/>
                <w:szCs w:val="16"/>
                <w:lang w:val="gl-ES"/>
              </w:rPr>
              <w:t>CSC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Exame de avaliación</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4-9</w:t>
            </w:r>
          </w:p>
        </w:tc>
        <w:tc>
          <w:tcPr>
            <w:tcW w:w="4678"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LGB4.4.1. Coñece a lexislación que regula os dereitos lingüísticos individuais.</w:t>
            </w: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pStyle w:val="p3"/>
              <w:widowControl w:val="0"/>
              <w:tabs>
                <w:tab w:val="left" w:pos="454"/>
              </w:tabs>
              <w:rPr>
                <w:rFonts w:ascii="Verdana" w:hAnsi="Verdana" w:cs="Arial"/>
                <w:sz w:val="16"/>
                <w:szCs w:val="16"/>
                <w:lang w:val="gl-ES"/>
              </w:rPr>
            </w:pPr>
            <w:r w:rsidRPr="00C47C04">
              <w:rPr>
                <w:rFonts w:ascii="Verdana" w:hAnsi="Verdana" w:cs="Arial"/>
                <w:sz w:val="16"/>
                <w:szCs w:val="16"/>
                <w:lang w:val="gl-ES"/>
              </w:rPr>
              <w:t>Coñece a lexislación que regula os dereitos lingüísticos individuais.</w:t>
            </w:r>
          </w:p>
        </w:tc>
        <w:tc>
          <w:tcPr>
            <w:tcW w:w="1559"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CSC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sz w:val="16"/>
                <w:szCs w:val="16"/>
                <w:lang w:val="gl-ES"/>
              </w:rPr>
            </w:pPr>
            <w:r w:rsidRPr="00C47C04">
              <w:rPr>
                <w:rFonts w:ascii="Verdana" w:hAnsi="Verdana" w:cs="Arial"/>
                <w:sz w:val="16"/>
                <w:szCs w:val="16"/>
                <w:lang w:val="gl-ES"/>
              </w:rPr>
              <w:t>Exame de avaliación</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78"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LGB4.5.1. Coñece o que é un prexuízo. Detecta e analiza a presenza de novos e vellos prexuízos cara ao galego na súa práctica lingüística e na do seu contorno.</w:t>
            </w: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3544"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Coñece o que é un prexuízo. Detecta a presenza de prexuízos cara ao galego.</w:t>
            </w:r>
          </w:p>
        </w:tc>
        <w:tc>
          <w:tcPr>
            <w:tcW w:w="1559"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CSC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lastRenderedPageBreak/>
              <w:t>7-9</w:t>
            </w:r>
          </w:p>
        </w:tc>
        <w:tc>
          <w:tcPr>
            <w:tcW w:w="4678"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LGB4.6.1. Aprecia as variantes diatópicas do galego como símbolo de riqueza lingüística e cultural.</w:t>
            </w: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Aprecia as variantes diatópicas do galego como símbolo de riqueza lingüística e cultural.</w:t>
            </w:r>
          </w:p>
        </w:tc>
        <w:tc>
          <w:tcPr>
            <w:tcW w:w="1559" w:type="dxa"/>
          </w:tcPr>
          <w:p w:rsidR="001B5FE7" w:rsidRPr="00C47C04" w:rsidRDefault="001B5FE7" w:rsidP="007A759E">
            <w:pPr>
              <w:pStyle w:val="p3"/>
              <w:widowControl w:val="0"/>
              <w:tabs>
                <w:tab w:val="left" w:pos="170"/>
              </w:tabs>
              <w:rPr>
                <w:lang w:val="gl-ES"/>
              </w:rPr>
            </w:pPr>
            <w:r w:rsidRPr="00C47C04">
              <w:rPr>
                <w:rFonts w:cs="Arial"/>
                <w:szCs w:val="16"/>
                <w:lang w:val="gl-ES"/>
              </w:rPr>
              <w:t>CCL, CCEC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78"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LGB4.6.2. Rexeita os prexuízos sobre as variedades dialectais e utiliza os trazos propios da súa zona.</w:t>
            </w: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Rexeita os prexuízos sobre as variedades dialectais e utiliza os trazos propios da súa zona.</w:t>
            </w:r>
          </w:p>
        </w:tc>
        <w:tc>
          <w:tcPr>
            <w:tcW w:w="1559"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678"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LGB4.6.3. Coñece as principais variantes diatópicas do galego e clasifica producións lingüísticas segundo o bloque dialectal ao que pertencen.</w:t>
            </w: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p>
        </w:tc>
        <w:tc>
          <w:tcPr>
            <w:tcW w:w="425"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544"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Coñece as principais variantes diatópicas do galego.</w:t>
            </w:r>
          </w:p>
        </w:tc>
        <w:tc>
          <w:tcPr>
            <w:tcW w:w="1559"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bl>
    <w:p w:rsidR="001B5FE7" w:rsidRPr="00C47C04" w:rsidRDefault="001B5FE7" w:rsidP="005456BB">
      <w:pPr>
        <w:spacing w:after="0" w:line="240" w:lineRule="auto"/>
        <w:rPr>
          <w:lang w:val="gl-ES"/>
        </w:rPr>
      </w:pPr>
    </w:p>
    <w:p w:rsidR="005621BA" w:rsidRPr="00C47C04" w:rsidRDefault="005621BA" w:rsidP="005456BB">
      <w:pPr>
        <w:spacing w:after="0" w:line="240" w:lineRule="auto"/>
        <w:rPr>
          <w:lang w:val="gl-ES"/>
        </w:rPr>
      </w:pPr>
    </w:p>
    <w:p w:rsidR="005621BA" w:rsidRPr="00C47C04" w:rsidRDefault="005621BA" w:rsidP="005456BB">
      <w:pPr>
        <w:spacing w:after="0" w:line="240" w:lineRule="auto"/>
        <w:rPr>
          <w:lang w:val="gl-ES"/>
        </w:rPr>
      </w:pPr>
    </w:p>
    <w:tbl>
      <w:tblPr>
        <w:tblStyle w:val="Tablaconcuadrcula"/>
        <w:tblW w:w="15017" w:type="dxa"/>
        <w:jc w:val="center"/>
        <w:tblLayout w:type="fixed"/>
        <w:tblLook w:val="04A0" w:firstRow="1" w:lastRow="0" w:firstColumn="1" w:lastColumn="0" w:noHBand="0" w:noVBand="1"/>
      </w:tblPr>
      <w:tblGrid>
        <w:gridCol w:w="959"/>
        <w:gridCol w:w="4806"/>
        <w:gridCol w:w="419"/>
        <w:gridCol w:w="461"/>
        <w:gridCol w:w="478"/>
        <w:gridCol w:w="3234"/>
        <w:gridCol w:w="1370"/>
        <w:gridCol w:w="3290"/>
      </w:tblGrid>
      <w:tr w:rsidR="00743427" w:rsidRPr="00C47C04" w:rsidTr="007A759E">
        <w:trPr>
          <w:trHeight w:val="195"/>
          <w:jc w:val="center"/>
        </w:trPr>
        <w:tc>
          <w:tcPr>
            <w:tcW w:w="959" w:type="dxa"/>
            <w:vMerge w:val="restart"/>
            <w:vAlign w:val="center"/>
          </w:tcPr>
          <w:p w:rsidR="00743427" w:rsidRPr="00C47C04" w:rsidRDefault="00743427" w:rsidP="007A759E">
            <w:pPr>
              <w:jc w:val="center"/>
              <w:rPr>
                <w:rFonts w:ascii="Verdana" w:hAnsi="Verdana" w:cs="Arial"/>
                <w:sz w:val="14"/>
                <w:szCs w:val="14"/>
                <w:lang w:val="gl-ES"/>
              </w:rPr>
            </w:pPr>
            <w:r w:rsidRPr="00C47C04">
              <w:rPr>
                <w:rFonts w:ascii="Verdana" w:hAnsi="Verdana" w:cs="Arial"/>
                <w:sz w:val="14"/>
                <w:szCs w:val="14"/>
                <w:lang w:val="gl-ES"/>
              </w:rPr>
              <w:t>UNIDADE</w:t>
            </w:r>
          </w:p>
        </w:tc>
        <w:tc>
          <w:tcPr>
            <w:tcW w:w="4806"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BLOQUE 5:   EDUCACIÓN LITERARIA</w:t>
            </w:r>
          </w:p>
        </w:tc>
        <w:tc>
          <w:tcPr>
            <w:tcW w:w="1358" w:type="dxa"/>
            <w:gridSpan w:val="3"/>
            <w:vAlign w:val="center"/>
          </w:tcPr>
          <w:p w:rsidR="00743427" w:rsidRPr="00C47C04" w:rsidRDefault="00743427" w:rsidP="00743427">
            <w:pPr>
              <w:jc w:val="center"/>
              <w:rPr>
                <w:rFonts w:ascii="Verdana" w:hAnsi="Verdana" w:cs="Arial"/>
                <w:sz w:val="10"/>
                <w:szCs w:val="10"/>
                <w:lang w:val="gl-ES"/>
              </w:rPr>
            </w:pPr>
            <w:r w:rsidRPr="00C47C04">
              <w:rPr>
                <w:rFonts w:ascii="Verdana" w:hAnsi="Verdana" w:cs="Arial"/>
                <w:sz w:val="10"/>
                <w:szCs w:val="10"/>
                <w:lang w:val="gl-ES"/>
              </w:rPr>
              <w:t>TEMPORALIZACIÓN</w:t>
            </w:r>
          </w:p>
        </w:tc>
        <w:tc>
          <w:tcPr>
            <w:tcW w:w="3234"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370" w:type="dxa"/>
            <w:vMerge w:val="restart"/>
            <w:vAlign w:val="center"/>
          </w:tcPr>
          <w:p w:rsidR="00743427" w:rsidRPr="00C47C04" w:rsidRDefault="00743427" w:rsidP="007A759E">
            <w:pPr>
              <w:jc w:val="center"/>
              <w:rPr>
                <w:rFonts w:ascii="Verdana" w:hAnsi="Verdana" w:cs="Arial"/>
                <w:sz w:val="14"/>
                <w:szCs w:val="14"/>
                <w:lang w:val="gl-ES"/>
              </w:rPr>
            </w:pPr>
            <w:r w:rsidRPr="00C47C04">
              <w:rPr>
                <w:rFonts w:ascii="Verdana" w:hAnsi="Verdana" w:cs="Arial"/>
                <w:sz w:val="14"/>
                <w:szCs w:val="14"/>
                <w:lang w:val="gl-ES"/>
              </w:rPr>
              <w:t>COMPETENCIAS CLAVE</w:t>
            </w:r>
          </w:p>
        </w:tc>
        <w:tc>
          <w:tcPr>
            <w:tcW w:w="3290" w:type="dxa"/>
            <w:vMerge w:val="restart"/>
            <w:vAlign w:val="center"/>
          </w:tcPr>
          <w:p w:rsidR="00743427" w:rsidRPr="00C47C04" w:rsidRDefault="00743427" w:rsidP="007A759E">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1B5FE7" w:rsidRPr="00C47C04" w:rsidTr="007A759E">
        <w:trPr>
          <w:trHeight w:val="195"/>
          <w:jc w:val="center"/>
        </w:trPr>
        <w:tc>
          <w:tcPr>
            <w:tcW w:w="959" w:type="dxa"/>
            <w:vMerge/>
            <w:vAlign w:val="center"/>
          </w:tcPr>
          <w:p w:rsidR="001B5FE7" w:rsidRPr="00C47C04" w:rsidRDefault="001B5FE7" w:rsidP="007A759E">
            <w:pPr>
              <w:jc w:val="center"/>
              <w:rPr>
                <w:rFonts w:ascii="Verdana" w:hAnsi="Verdana" w:cs="Arial"/>
                <w:sz w:val="14"/>
                <w:szCs w:val="14"/>
                <w:lang w:val="gl-ES"/>
              </w:rPr>
            </w:pPr>
          </w:p>
        </w:tc>
        <w:tc>
          <w:tcPr>
            <w:tcW w:w="4806" w:type="dxa"/>
            <w:vMerge/>
            <w:vAlign w:val="center"/>
          </w:tcPr>
          <w:p w:rsidR="001B5FE7" w:rsidRPr="00C47C04" w:rsidRDefault="001B5FE7" w:rsidP="007A759E">
            <w:pPr>
              <w:jc w:val="center"/>
              <w:rPr>
                <w:rFonts w:ascii="Verdana" w:hAnsi="Verdana" w:cs="Arial"/>
                <w:sz w:val="16"/>
                <w:szCs w:val="16"/>
                <w:lang w:val="gl-ES"/>
              </w:rPr>
            </w:pPr>
          </w:p>
        </w:tc>
        <w:tc>
          <w:tcPr>
            <w:tcW w:w="41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T1</w:t>
            </w:r>
          </w:p>
        </w:tc>
        <w:tc>
          <w:tcPr>
            <w:tcW w:w="461"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T2</w:t>
            </w: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T3</w:t>
            </w:r>
          </w:p>
        </w:tc>
        <w:tc>
          <w:tcPr>
            <w:tcW w:w="3234" w:type="dxa"/>
            <w:vMerge/>
            <w:vAlign w:val="center"/>
          </w:tcPr>
          <w:p w:rsidR="001B5FE7" w:rsidRPr="00C47C04" w:rsidRDefault="001B5FE7" w:rsidP="007A759E">
            <w:pPr>
              <w:jc w:val="center"/>
              <w:rPr>
                <w:rFonts w:ascii="Verdana" w:hAnsi="Verdana" w:cs="Arial"/>
                <w:sz w:val="16"/>
                <w:szCs w:val="16"/>
                <w:lang w:val="gl-ES"/>
              </w:rPr>
            </w:pPr>
          </w:p>
        </w:tc>
        <w:tc>
          <w:tcPr>
            <w:tcW w:w="1370" w:type="dxa"/>
            <w:vMerge/>
            <w:vAlign w:val="center"/>
          </w:tcPr>
          <w:p w:rsidR="001B5FE7" w:rsidRPr="00C47C04" w:rsidRDefault="001B5FE7" w:rsidP="007A759E">
            <w:pPr>
              <w:jc w:val="center"/>
              <w:rPr>
                <w:rFonts w:ascii="Verdana" w:hAnsi="Verdana" w:cs="Arial"/>
                <w:sz w:val="16"/>
                <w:szCs w:val="16"/>
                <w:lang w:val="gl-ES"/>
              </w:rPr>
            </w:pPr>
          </w:p>
        </w:tc>
        <w:tc>
          <w:tcPr>
            <w:tcW w:w="3290" w:type="dxa"/>
            <w:vMerge/>
            <w:vAlign w:val="center"/>
          </w:tcPr>
          <w:p w:rsidR="001B5FE7" w:rsidRPr="00C47C04" w:rsidRDefault="001B5FE7" w:rsidP="007A759E">
            <w:pPr>
              <w:jc w:val="cente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806"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LGLB5.1.1. Le, con regularidade e de maneira guiada, obras literarias para desenvolver o criterio lector; expón unha opinión persoal sobre a lectura dunha obra axeitada á idade, relaciona o seu sentido coa propia experiencia e asimila os trazos estéticos xerais que definen cada texto.</w:t>
            </w:r>
          </w:p>
        </w:tc>
        <w:tc>
          <w:tcPr>
            <w:tcW w:w="41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61"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Le con regularidade e de maneira guiada, obras literarias para desenvolver o criterio lector; expón unha opinión persoal sobre a lectura e relaciona o seu sentido coa propia experiencia.</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806"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LGLB5.2.1. Compara textos literarios e non literarios e describe as súas diferenzas e similitudes.</w:t>
            </w:r>
          </w:p>
        </w:tc>
        <w:tc>
          <w:tcPr>
            <w:tcW w:w="419" w:type="dxa"/>
            <w:vAlign w:val="center"/>
          </w:tcPr>
          <w:p w:rsidR="001B5FE7" w:rsidRPr="00C47C04" w:rsidRDefault="001B5FE7" w:rsidP="007A759E">
            <w:pPr>
              <w:jc w:val="center"/>
              <w:rPr>
                <w:rFonts w:ascii="Verdana" w:hAnsi="Verdana" w:cs="Arial"/>
                <w:sz w:val="16"/>
                <w:szCs w:val="16"/>
                <w:lang w:val="gl-ES"/>
              </w:rPr>
            </w:pP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pStyle w:val="p3"/>
              <w:widowControl w:val="0"/>
              <w:tabs>
                <w:tab w:val="left" w:pos="170"/>
              </w:tabs>
              <w:jc w:val="left"/>
              <w:rPr>
                <w:rFonts w:ascii="Verdana" w:hAnsi="Verdana"/>
                <w:sz w:val="16"/>
                <w:szCs w:val="16"/>
                <w:lang w:val="gl-ES"/>
              </w:rPr>
            </w:pPr>
            <w:r w:rsidRPr="00C47C04">
              <w:rPr>
                <w:rFonts w:ascii="Verdana" w:hAnsi="Verdana" w:cs="Arial"/>
                <w:sz w:val="16"/>
                <w:szCs w:val="16"/>
                <w:lang w:val="gl-ES"/>
              </w:rPr>
              <w:t>Compara textos literarios e describe as súas diferenzas.</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806"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LGLB5.2.2.Diferencia textos dos tres grandes xéneros a partir dos seus trazos característicos máis xerais.</w:t>
            </w:r>
          </w:p>
        </w:tc>
        <w:tc>
          <w:tcPr>
            <w:tcW w:w="419" w:type="dxa"/>
            <w:vAlign w:val="center"/>
          </w:tcPr>
          <w:p w:rsidR="001B5FE7" w:rsidRPr="00C47C04" w:rsidRDefault="001B5FE7" w:rsidP="007A759E">
            <w:pPr>
              <w:jc w:val="center"/>
              <w:rPr>
                <w:rFonts w:ascii="Verdana" w:hAnsi="Verdana" w:cs="Arial"/>
                <w:sz w:val="16"/>
                <w:szCs w:val="16"/>
                <w:lang w:val="gl-ES"/>
              </w:rPr>
            </w:pP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pStyle w:val="p3"/>
              <w:widowControl w:val="0"/>
              <w:tabs>
                <w:tab w:val="left" w:pos="170"/>
              </w:tabs>
              <w:jc w:val="left"/>
              <w:rPr>
                <w:rFonts w:ascii="Verdana" w:hAnsi="Verdana"/>
                <w:sz w:val="16"/>
                <w:szCs w:val="16"/>
                <w:lang w:val="gl-ES"/>
              </w:rPr>
            </w:pPr>
            <w:r w:rsidRPr="00C47C04">
              <w:rPr>
                <w:rFonts w:ascii="Verdana" w:hAnsi="Verdana" w:cs="Arial"/>
                <w:sz w:val="16"/>
                <w:szCs w:val="16"/>
                <w:lang w:val="gl-ES"/>
              </w:rPr>
              <w:t>Diferencia textos dos tres grandes xéneros.</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806"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LGLB5.3.1. Le expresiva e comprensivamente, fai audicións de poemas recitados ou cantados, sinala a temática ou temáticas abordadas e describe os valores estilísticos dos textos.</w:t>
            </w:r>
          </w:p>
        </w:tc>
        <w:tc>
          <w:tcPr>
            <w:tcW w:w="419" w:type="dxa"/>
            <w:vAlign w:val="center"/>
          </w:tcPr>
          <w:p w:rsidR="001B5FE7" w:rsidRPr="00C47C04" w:rsidRDefault="001B5FE7" w:rsidP="007A759E">
            <w:pPr>
              <w:jc w:val="center"/>
              <w:rPr>
                <w:rFonts w:ascii="Verdana" w:hAnsi="Verdana" w:cs="Arial"/>
                <w:sz w:val="16"/>
                <w:szCs w:val="16"/>
                <w:lang w:val="gl-ES"/>
              </w:rPr>
            </w:pP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Le expresiva e comprensivamente, sinala a temática ou temáticas abordadas e describe os valores estilísticos dos textos.</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806"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LGLB5.4.1. Le expresiva e comprensivamente textos narrativos breves e recoñece a funcionalidade dos elementos formais básicos.</w:t>
            </w:r>
          </w:p>
        </w:tc>
        <w:tc>
          <w:tcPr>
            <w:tcW w:w="41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61"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Le expresiva e comprensivamente textos narrativos breves.</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806"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LGLB5.5.1. Le dramatizada e comprensivamente, visiona pezas teatrais e aprecia os seus compoñentes e procedementos máis relevantes.</w:t>
            </w:r>
          </w:p>
        </w:tc>
        <w:tc>
          <w:tcPr>
            <w:tcW w:w="419" w:type="dxa"/>
            <w:vAlign w:val="center"/>
          </w:tcPr>
          <w:p w:rsidR="001B5FE7" w:rsidRPr="00C47C04" w:rsidRDefault="001B5FE7" w:rsidP="007A759E">
            <w:pPr>
              <w:jc w:val="center"/>
              <w:rPr>
                <w:rFonts w:ascii="Verdana" w:hAnsi="Verdana" w:cs="Arial"/>
                <w:sz w:val="16"/>
                <w:szCs w:val="16"/>
                <w:lang w:val="gl-ES"/>
              </w:rPr>
            </w:pP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pStyle w:val="p3"/>
              <w:widowControl w:val="0"/>
              <w:tabs>
                <w:tab w:val="left" w:pos="170"/>
              </w:tabs>
              <w:jc w:val="left"/>
              <w:rPr>
                <w:rFonts w:ascii="Verdana" w:hAnsi="Verdana" w:cs="Arial"/>
                <w:sz w:val="16"/>
                <w:szCs w:val="16"/>
                <w:lang w:val="gl-ES"/>
              </w:rPr>
            </w:pPr>
            <w:r w:rsidRPr="00C47C04">
              <w:rPr>
                <w:rFonts w:ascii="Verdana" w:hAnsi="Verdana" w:cs="Arial"/>
                <w:sz w:val="16"/>
                <w:szCs w:val="16"/>
                <w:lang w:val="gl-ES"/>
              </w:rPr>
              <w:t>Le dramatizada e comprensivamente.</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806"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LGLB5.6.1. Escribe textos sinxelos de intención estética, servíndose dos coñecementos literarios adquiridos e dos recursos retóricos traballados na aula.</w:t>
            </w:r>
          </w:p>
        </w:tc>
        <w:tc>
          <w:tcPr>
            <w:tcW w:w="419" w:type="dxa"/>
            <w:vAlign w:val="center"/>
          </w:tcPr>
          <w:p w:rsidR="001B5FE7" w:rsidRPr="00C47C04" w:rsidRDefault="001B5FE7" w:rsidP="007A759E">
            <w:pPr>
              <w:jc w:val="center"/>
              <w:rPr>
                <w:rFonts w:ascii="Verdana" w:hAnsi="Verdana" w:cs="Arial"/>
                <w:sz w:val="16"/>
                <w:szCs w:val="16"/>
                <w:lang w:val="gl-ES"/>
              </w:rPr>
            </w:pP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pStyle w:val="p3"/>
              <w:widowControl w:val="0"/>
              <w:tabs>
                <w:tab w:val="left" w:pos="170"/>
              </w:tabs>
              <w:jc w:val="left"/>
              <w:rPr>
                <w:rFonts w:ascii="Verdana" w:hAnsi="Verdana"/>
                <w:sz w:val="16"/>
                <w:szCs w:val="16"/>
                <w:lang w:val="gl-ES"/>
              </w:rPr>
            </w:pPr>
            <w:r w:rsidRPr="00C47C04">
              <w:rPr>
                <w:rFonts w:ascii="Verdana" w:hAnsi="Verdana" w:cs="Arial"/>
                <w:sz w:val="16"/>
                <w:szCs w:val="16"/>
                <w:lang w:val="gl-ES"/>
              </w:rPr>
              <w:t>Escribe textos sinxelos de intención estética.</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CCEC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Exercicios escritos</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1-3</w:t>
            </w:r>
          </w:p>
        </w:tc>
        <w:tc>
          <w:tcPr>
            <w:tcW w:w="4806"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LGLB5.7.1. Describe e caracteriza os trazos definitorios básicos do cómic como linguaxe artística.</w:t>
            </w:r>
          </w:p>
        </w:tc>
        <w:tc>
          <w:tcPr>
            <w:tcW w:w="41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p>
        </w:tc>
        <w:tc>
          <w:tcPr>
            <w:tcW w:w="323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Describe e caracteriza os trazos definitorios básicos do cómic.</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CCEC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1-3</w:t>
            </w:r>
          </w:p>
        </w:tc>
        <w:tc>
          <w:tcPr>
            <w:tcW w:w="4806"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LGB5.7.2. Identifica e describe, nun cómic dado, os principais trazos definitorios.</w:t>
            </w:r>
          </w:p>
        </w:tc>
        <w:tc>
          <w:tcPr>
            <w:tcW w:w="41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p>
        </w:tc>
        <w:tc>
          <w:tcPr>
            <w:tcW w:w="323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 xml:space="preserve">Identifica e describe, nun cómic dado, os principais trazos </w:t>
            </w:r>
            <w:r w:rsidRPr="00C47C04">
              <w:rPr>
                <w:rFonts w:ascii="Verdana" w:hAnsi="Verdana" w:cs="Arial"/>
                <w:sz w:val="16"/>
                <w:szCs w:val="16"/>
                <w:lang w:val="gl-ES"/>
              </w:rPr>
              <w:lastRenderedPageBreak/>
              <w:t>definitorios.</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lastRenderedPageBreak/>
              <w:t>CCL</w:t>
            </w:r>
          </w:p>
          <w:p w:rsidR="001B5FE7" w:rsidRPr="00C47C04" w:rsidRDefault="001B5FE7" w:rsidP="007A759E">
            <w:pPr>
              <w:pStyle w:val="p3"/>
              <w:widowControl w:val="0"/>
              <w:tabs>
                <w:tab w:val="left" w:pos="170"/>
              </w:tabs>
              <w:rPr>
                <w:lang w:val="gl-ES"/>
              </w:rPr>
            </w:pPr>
            <w:r w:rsidRPr="00C47C04">
              <w:rPr>
                <w:rFonts w:cs="Arial"/>
                <w:szCs w:val="16"/>
                <w:lang w:val="gl-ES"/>
              </w:rPr>
              <w:lastRenderedPageBreak/>
              <w:t>CCEC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lastRenderedPageBreak/>
              <w:t>Observación na aula</w:t>
            </w:r>
          </w:p>
          <w:p w:rsidR="001B5FE7" w:rsidRPr="00C47C04" w:rsidRDefault="001B5FE7" w:rsidP="007A759E">
            <w:pPr>
              <w:rPr>
                <w:rFonts w:ascii="Verdana" w:hAnsi="Verdana" w:cs="Arial"/>
                <w:sz w:val="16"/>
                <w:szCs w:val="16"/>
                <w:lang w:val="gl-ES"/>
              </w:rPr>
            </w:pP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lastRenderedPageBreak/>
              <w:t>7-9</w:t>
            </w:r>
          </w:p>
        </w:tc>
        <w:tc>
          <w:tcPr>
            <w:tcW w:w="4806"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LGLB5.7.3. Describe e caracteriza os trazos definitorios básicos da canción como linguaxe artística.</w:t>
            </w:r>
          </w:p>
        </w:tc>
        <w:tc>
          <w:tcPr>
            <w:tcW w:w="419" w:type="dxa"/>
            <w:vAlign w:val="center"/>
          </w:tcPr>
          <w:p w:rsidR="001B5FE7" w:rsidRPr="00C47C04" w:rsidRDefault="001B5FE7" w:rsidP="007A759E">
            <w:pPr>
              <w:jc w:val="center"/>
              <w:rPr>
                <w:rFonts w:ascii="Verdana" w:hAnsi="Verdana" w:cs="Arial"/>
                <w:sz w:val="16"/>
                <w:szCs w:val="16"/>
                <w:lang w:val="gl-ES"/>
              </w:rPr>
            </w:pP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Describe e caracteriza os trazos definitorios básicos da canción como linguaxe artística.</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CCEC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7-9</w:t>
            </w:r>
          </w:p>
        </w:tc>
        <w:tc>
          <w:tcPr>
            <w:tcW w:w="4806" w:type="dxa"/>
          </w:tcPr>
          <w:p w:rsidR="001B5FE7" w:rsidRPr="00C47C04" w:rsidRDefault="001B5FE7" w:rsidP="007A759E">
            <w:pPr>
              <w:pStyle w:val="p3"/>
              <w:widowControl w:val="0"/>
              <w:tabs>
                <w:tab w:val="left" w:pos="170"/>
              </w:tabs>
              <w:rPr>
                <w:rFonts w:ascii="Verdana" w:hAnsi="Verdana"/>
                <w:sz w:val="16"/>
                <w:szCs w:val="16"/>
                <w:lang w:val="gl-ES"/>
              </w:rPr>
            </w:pPr>
            <w:r w:rsidRPr="00C47C04">
              <w:rPr>
                <w:rFonts w:ascii="Verdana" w:hAnsi="Verdana" w:cs="Arial"/>
                <w:sz w:val="16"/>
                <w:szCs w:val="16"/>
                <w:lang w:val="gl-ES"/>
              </w:rPr>
              <w:t>LGB5.7.4. Identifica e describe, nunha canción dada, os seus principais trazos definitorios.</w:t>
            </w:r>
          </w:p>
        </w:tc>
        <w:tc>
          <w:tcPr>
            <w:tcW w:w="419" w:type="dxa"/>
            <w:vAlign w:val="center"/>
          </w:tcPr>
          <w:p w:rsidR="001B5FE7" w:rsidRPr="00C47C04" w:rsidRDefault="001B5FE7" w:rsidP="007A759E">
            <w:pPr>
              <w:jc w:val="center"/>
              <w:rPr>
                <w:rFonts w:ascii="Verdana" w:hAnsi="Verdana" w:cs="Arial"/>
                <w:sz w:val="16"/>
                <w:szCs w:val="16"/>
                <w:lang w:val="gl-ES"/>
              </w:rPr>
            </w:pPr>
          </w:p>
        </w:tc>
        <w:tc>
          <w:tcPr>
            <w:tcW w:w="461" w:type="dxa"/>
            <w:vAlign w:val="center"/>
          </w:tcPr>
          <w:p w:rsidR="001B5FE7" w:rsidRPr="00C47C04" w:rsidRDefault="001B5FE7" w:rsidP="007A759E">
            <w:pPr>
              <w:jc w:val="center"/>
              <w:rPr>
                <w:rFonts w:ascii="Verdana" w:hAnsi="Verdana" w:cs="Arial"/>
                <w:sz w:val="16"/>
                <w:szCs w:val="16"/>
                <w:lang w:val="gl-ES"/>
              </w:rPr>
            </w:pP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Identifica e describe, nunha canción dada, os seus principais trazos definitorios.</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CCEC</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tc>
      </w:tr>
      <w:tr w:rsidR="001B5FE7" w:rsidRPr="00C47C04" w:rsidTr="007A759E">
        <w:trPr>
          <w:jc w:val="center"/>
        </w:trPr>
        <w:tc>
          <w:tcPr>
            <w:tcW w:w="95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1-9</w:t>
            </w:r>
          </w:p>
        </w:tc>
        <w:tc>
          <w:tcPr>
            <w:tcW w:w="4806" w:type="dxa"/>
          </w:tcPr>
          <w:p w:rsidR="001B5FE7" w:rsidRPr="00C47C04" w:rsidRDefault="001B5FE7" w:rsidP="007A759E">
            <w:pPr>
              <w:pStyle w:val="p3"/>
              <w:widowControl w:val="0"/>
              <w:tabs>
                <w:tab w:val="left" w:pos="170"/>
              </w:tabs>
              <w:rPr>
                <w:rFonts w:ascii="Verdana" w:hAnsi="Verdana" w:cs="Arial"/>
                <w:sz w:val="16"/>
                <w:szCs w:val="16"/>
                <w:lang w:val="gl-ES"/>
              </w:rPr>
            </w:pPr>
            <w:r w:rsidRPr="00C47C04">
              <w:rPr>
                <w:rFonts w:ascii="Verdana" w:hAnsi="Verdana" w:cs="Arial"/>
                <w:sz w:val="16"/>
                <w:szCs w:val="16"/>
                <w:lang w:val="gl-ES"/>
              </w:rPr>
              <w:t>LGLB5.8.1. Familiarízase, seguindo unhas pautas orientadoras, co emprego dos fondos e recursos que ofrecen as bibliotecas, incluídas as virtuais, para a procura de información básica e a resolución de dúbidas de traballo.</w:t>
            </w:r>
          </w:p>
        </w:tc>
        <w:tc>
          <w:tcPr>
            <w:tcW w:w="419"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61"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478" w:type="dxa"/>
            <w:vAlign w:val="center"/>
          </w:tcPr>
          <w:p w:rsidR="001B5FE7" w:rsidRPr="00C47C04" w:rsidRDefault="001B5FE7" w:rsidP="007A759E">
            <w:pPr>
              <w:jc w:val="center"/>
              <w:rPr>
                <w:rFonts w:ascii="Verdana" w:hAnsi="Verdana" w:cs="Arial"/>
                <w:sz w:val="16"/>
                <w:szCs w:val="16"/>
                <w:lang w:val="gl-ES"/>
              </w:rPr>
            </w:pPr>
            <w:r w:rsidRPr="00C47C04">
              <w:rPr>
                <w:rFonts w:ascii="Verdana" w:hAnsi="Verdana" w:cs="Arial"/>
                <w:sz w:val="16"/>
                <w:szCs w:val="16"/>
                <w:lang w:val="gl-ES"/>
              </w:rPr>
              <w:t>X</w:t>
            </w:r>
          </w:p>
        </w:tc>
        <w:tc>
          <w:tcPr>
            <w:tcW w:w="3234"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Familiarízase, seguindo unhas pautas orientadoras, co emprego dos fondos e recursos que ofrecen as bibliotecas.</w:t>
            </w:r>
          </w:p>
        </w:tc>
        <w:tc>
          <w:tcPr>
            <w:tcW w:w="1370" w:type="dxa"/>
          </w:tcPr>
          <w:p w:rsidR="001B5FE7" w:rsidRPr="00C47C04" w:rsidRDefault="001B5FE7" w:rsidP="007A759E">
            <w:pPr>
              <w:pStyle w:val="p3"/>
              <w:widowControl w:val="0"/>
              <w:tabs>
                <w:tab w:val="left" w:pos="170"/>
              </w:tabs>
              <w:rPr>
                <w:lang w:val="gl-ES"/>
              </w:rPr>
            </w:pPr>
            <w:r w:rsidRPr="00C47C04">
              <w:rPr>
                <w:rFonts w:cs="Arial"/>
                <w:szCs w:val="16"/>
                <w:lang w:val="gl-ES"/>
              </w:rPr>
              <w:t>CCL</w:t>
            </w:r>
          </w:p>
          <w:p w:rsidR="001B5FE7" w:rsidRPr="00C47C04" w:rsidRDefault="001B5FE7" w:rsidP="007A759E">
            <w:pPr>
              <w:pStyle w:val="p3"/>
              <w:widowControl w:val="0"/>
              <w:tabs>
                <w:tab w:val="left" w:pos="170"/>
              </w:tabs>
              <w:rPr>
                <w:lang w:val="gl-ES"/>
              </w:rPr>
            </w:pPr>
            <w:r w:rsidRPr="00C47C04">
              <w:rPr>
                <w:rFonts w:cs="Arial"/>
                <w:szCs w:val="16"/>
                <w:lang w:val="gl-ES"/>
              </w:rPr>
              <w:t>CD</w:t>
            </w:r>
          </w:p>
        </w:tc>
        <w:tc>
          <w:tcPr>
            <w:tcW w:w="3290" w:type="dxa"/>
          </w:tcPr>
          <w:p w:rsidR="001B5FE7" w:rsidRPr="00C47C04" w:rsidRDefault="001B5FE7" w:rsidP="007A759E">
            <w:pPr>
              <w:rPr>
                <w:rFonts w:ascii="Verdana" w:hAnsi="Verdana" w:cs="Arial"/>
                <w:sz w:val="16"/>
                <w:szCs w:val="16"/>
                <w:lang w:val="gl-ES"/>
              </w:rPr>
            </w:pPr>
            <w:r w:rsidRPr="00C47C04">
              <w:rPr>
                <w:rFonts w:ascii="Verdana" w:hAnsi="Verdana" w:cs="Arial"/>
                <w:sz w:val="16"/>
                <w:szCs w:val="16"/>
                <w:lang w:val="gl-ES"/>
              </w:rPr>
              <w:t>Observación na aula</w:t>
            </w:r>
          </w:p>
          <w:p w:rsidR="001B5FE7" w:rsidRPr="00C47C04" w:rsidRDefault="001B5FE7" w:rsidP="007A759E">
            <w:pPr>
              <w:rPr>
                <w:rFonts w:ascii="Verdana" w:hAnsi="Verdana" w:cs="Arial"/>
                <w:sz w:val="16"/>
                <w:szCs w:val="16"/>
                <w:lang w:val="gl-ES"/>
              </w:rPr>
            </w:pPr>
          </w:p>
        </w:tc>
      </w:tr>
    </w:tbl>
    <w:p w:rsidR="00414378" w:rsidRPr="00C47C04" w:rsidRDefault="00414378" w:rsidP="00F70349">
      <w:pPr>
        <w:pStyle w:val="Ttulo2"/>
        <w:rPr>
          <w:lang w:val="gl-ES"/>
        </w:rPr>
      </w:pPr>
    </w:p>
    <w:p w:rsidR="00242936" w:rsidRPr="00C47C04" w:rsidRDefault="00357332" w:rsidP="00F70349">
      <w:pPr>
        <w:pStyle w:val="Ttulo2"/>
        <w:rPr>
          <w:lang w:val="gl-ES"/>
        </w:rPr>
      </w:pPr>
      <w:bookmarkStart w:id="13" w:name="_Toc453779111"/>
      <w:r w:rsidRPr="00C47C04">
        <w:rPr>
          <w:lang w:val="gl-ES"/>
        </w:rPr>
        <w:t>4.2 SEGUNDO DE</w:t>
      </w:r>
      <w:r w:rsidR="00242936" w:rsidRPr="00C47C04">
        <w:rPr>
          <w:lang w:val="gl-ES"/>
        </w:rPr>
        <w:t xml:space="preserve"> ESO</w:t>
      </w:r>
      <w:bookmarkEnd w:id="13"/>
    </w:p>
    <w:p w:rsidR="00CD436B" w:rsidRPr="00C47C04" w:rsidRDefault="00CD436B" w:rsidP="00CD436B">
      <w:pPr>
        <w:rPr>
          <w:lang w:val="gl-ES"/>
        </w:rPr>
      </w:pPr>
    </w:p>
    <w:tbl>
      <w:tblPr>
        <w:tblStyle w:val="Tablaconcuadrcula"/>
        <w:tblW w:w="15986" w:type="dxa"/>
        <w:jc w:val="center"/>
        <w:tblLayout w:type="fixed"/>
        <w:tblLook w:val="04A0" w:firstRow="1" w:lastRow="0" w:firstColumn="1" w:lastColumn="0" w:noHBand="0" w:noVBand="1"/>
      </w:tblPr>
      <w:tblGrid>
        <w:gridCol w:w="959"/>
        <w:gridCol w:w="4488"/>
        <w:gridCol w:w="489"/>
        <w:gridCol w:w="519"/>
        <w:gridCol w:w="500"/>
        <w:gridCol w:w="4426"/>
        <w:gridCol w:w="1481"/>
        <w:gridCol w:w="3124"/>
      </w:tblGrid>
      <w:tr w:rsidR="00CD436B" w:rsidRPr="00C47C04" w:rsidTr="00FA1E42">
        <w:trPr>
          <w:trHeight w:val="195"/>
          <w:jc w:val="center"/>
        </w:trPr>
        <w:tc>
          <w:tcPr>
            <w:tcW w:w="959" w:type="dxa"/>
            <w:vMerge w:val="restart"/>
            <w:vAlign w:val="center"/>
          </w:tcPr>
          <w:p w:rsidR="00CD436B" w:rsidRPr="00C47C04" w:rsidRDefault="00CD436B" w:rsidP="008948CE">
            <w:pPr>
              <w:jc w:val="center"/>
              <w:rPr>
                <w:rFonts w:ascii="Verdana" w:hAnsi="Verdana" w:cs="Arial"/>
                <w:sz w:val="12"/>
                <w:szCs w:val="12"/>
                <w:lang w:val="gl-ES"/>
              </w:rPr>
            </w:pPr>
            <w:r w:rsidRPr="00C47C04">
              <w:rPr>
                <w:rFonts w:ascii="Verdana" w:hAnsi="Verdana" w:cs="Arial"/>
                <w:sz w:val="12"/>
                <w:szCs w:val="12"/>
                <w:lang w:val="gl-ES"/>
              </w:rPr>
              <w:t>UNIDADE</w:t>
            </w:r>
          </w:p>
        </w:tc>
        <w:tc>
          <w:tcPr>
            <w:tcW w:w="4488" w:type="dxa"/>
            <w:vMerge w:val="restart"/>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BLOQUE 1:  COMPRENSIÓN E EXPRESIÓN ORAL</w:t>
            </w:r>
          </w:p>
        </w:tc>
        <w:tc>
          <w:tcPr>
            <w:tcW w:w="1508" w:type="dxa"/>
            <w:gridSpan w:val="3"/>
            <w:vAlign w:val="center"/>
          </w:tcPr>
          <w:p w:rsidR="00CD436B" w:rsidRPr="00C47C04" w:rsidRDefault="00CD436B" w:rsidP="008948CE">
            <w:pPr>
              <w:jc w:val="center"/>
              <w:rPr>
                <w:rFonts w:ascii="Verdana" w:hAnsi="Verdana" w:cs="Arial"/>
                <w:sz w:val="12"/>
                <w:szCs w:val="12"/>
                <w:lang w:val="gl-ES"/>
              </w:rPr>
            </w:pPr>
            <w:r w:rsidRPr="00C47C04">
              <w:rPr>
                <w:rFonts w:ascii="Verdana" w:hAnsi="Verdana" w:cs="Arial"/>
                <w:sz w:val="12"/>
                <w:szCs w:val="12"/>
                <w:lang w:val="gl-ES"/>
              </w:rPr>
              <w:t>TEMPORALIZACIÓN</w:t>
            </w:r>
          </w:p>
        </w:tc>
        <w:tc>
          <w:tcPr>
            <w:tcW w:w="4426" w:type="dxa"/>
            <w:vMerge w:val="restart"/>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481" w:type="dxa"/>
            <w:vMerge w:val="restart"/>
            <w:vAlign w:val="center"/>
          </w:tcPr>
          <w:p w:rsidR="00CD436B" w:rsidRPr="00C47C04" w:rsidRDefault="00CD436B" w:rsidP="008948CE">
            <w:pPr>
              <w:jc w:val="center"/>
              <w:rPr>
                <w:rFonts w:ascii="Verdana" w:hAnsi="Verdana" w:cs="Arial"/>
                <w:sz w:val="12"/>
                <w:szCs w:val="12"/>
                <w:lang w:val="gl-ES"/>
              </w:rPr>
            </w:pPr>
            <w:r w:rsidRPr="00C47C04">
              <w:rPr>
                <w:rFonts w:ascii="Verdana" w:hAnsi="Verdana" w:cs="Arial"/>
                <w:sz w:val="12"/>
                <w:szCs w:val="12"/>
                <w:lang w:val="gl-ES"/>
              </w:rPr>
              <w:t>COMPETENCIAS CLAVE</w:t>
            </w:r>
          </w:p>
        </w:tc>
        <w:tc>
          <w:tcPr>
            <w:tcW w:w="3124" w:type="dxa"/>
            <w:vMerge w:val="restart"/>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CD436B" w:rsidRPr="00C47C04" w:rsidTr="00FA1E42">
        <w:trPr>
          <w:trHeight w:val="195"/>
          <w:jc w:val="center"/>
        </w:trPr>
        <w:tc>
          <w:tcPr>
            <w:tcW w:w="959" w:type="dxa"/>
            <w:vMerge/>
            <w:vAlign w:val="center"/>
          </w:tcPr>
          <w:p w:rsidR="00CD436B" w:rsidRPr="00C47C04" w:rsidRDefault="00CD436B" w:rsidP="008948CE">
            <w:pPr>
              <w:jc w:val="center"/>
              <w:rPr>
                <w:rFonts w:ascii="Verdana" w:hAnsi="Verdana" w:cs="Arial"/>
                <w:sz w:val="14"/>
                <w:szCs w:val="14"/>
                <w:lang w:val="gl-ES"/>
              </w:rPr>
            </w:pPr>
          </w:p>
        </w:tc>
        <w:tc>
          <w:tcPr>
            <w:tcW w:w="4488" w:type="dxa"/>
            <w:vMerge/>
            <w:vAlign w:val="center"/>
          </w:tcPr>
          <w:p w:rsidR="00CD436B" w:rsidRPr="00C47C04" w:rsidRDefault="00CD436B" w:rsidP="008948CE">
            <w:pPr>
              <w:jc w:val="center"/>
              <w:rPr>
                <w:rFonts w:ascii="Verdana" w:hAnsi="Verdana" w:cs="Arial"/>
                <w:sz w:val="16"/>
                <w:szCs w:val="16"/>
                <w:lang w:val="gl-ES"/>
              </w:rPr>
            </w:pPr>
          </w:p>
        </w:tc>
        <w:tc>
          <w:tcPr>
            <w:tcW w:w="489" w:type="dxa"/>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T1</w:t>
            </w:r>
          </w:p>
        </w:tc>
        <w:tc>
          <w:tcPr>
            <w:tcW w:w="519" w:type="dxa"/>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T2</w:t>
            </w:r>
          </w:p>
        </w:tc>
        <w:tc>
          <w:tcPr>
            <w:tcW w:w="500" w:type="dxa"/>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T3</w:t>
            </w:r>
          </w:p>
        </w:tc>
        <w:tc>
          <w:tcPr>
            <w:tcW w:w="4426" w:type="dxa"/>
            <w:vMerge/>
            <w:vAlign w:val="center"/>
          </w:tcPr>
          <w:p w:rsidR="00CD436B" w:rsidRPr="00C47C04" w:rsidRDefault="00CD436B" w:rsidP="008948CE">
            <w:pPr>
              <w:jc w:val="center"/>
              <w:rPr>
                <w:rFonts w:ascii="Verdana" w:hAnsi="Verdana" w:cs="Arial"/>
                <w:sz w:val="16"/>
                <w:szCs w:val="16"/>
                <w:lang w:val="gl-ES"/>
              </w:rPr>
            </w:pPr>
          </w:p>
        </w:tc>
        <w:tc>
          <w:tcPr>
            <w:tcW w:w="1481" w:type="dxa"/>
            <w:vMerge/>
            <w:vAlign w:val="center"/>
          </w:tcPr>
          <w:p w:rsidR="00CD436B" w:rsidRPr="00C47C04" w:rsidRDefault="00CD436B" w:rsidP="008948CE">
            <w:pPr>
              <w:jc w:val="center"/>
              <w:rPr>
                <w:rFonts w:ascii="Verdana" w:hAnsi="Verdana" w:cs="Arial"/>
                <w:sz w:val="16"/>
                <w:szCs w:val="16"/>
                <w:lang w:val="gl-ES"/>
              </w:rPr>
            </w:pPr>
          </w:p>
        </w:tc>
        <w:tc>
          <w:tcPr>
            <w:tcW w:w="3124" w:type="dxa"/>
            <w:vMerge/>
            <w:vAlign w:val="center"/>
          </w:tcPr>
          <w:p w:rsidR="00CD436B" w:rsidRPr="00C47C04" w:rsidRDefault="00CD436B" w:rsidP="008948CE">
            <w:pPr>
              <w:jc w:val="center"/>
              <w:rPr>
                <w:rFonts w:ascii="Verdana" w:hAnsi="Verdana" w:cs="Arial"/>
                <w:sz w:val="16"/>
                <w:szCs w:val="16"/>
                <w:lang w:val="gl-ES"/>
              </w:rPr>
            </w:pPr>
          </w:p>
        </w:tc>
      </w:tr>
      <w:tr w:rsidR="00CD436B" w:rsidRPr="00C47C04" w:rsidTr="00FA1E42">
        <w:trPr>
          <w:jc w:val="center"/>
        </w:trPr>
        <w:tc>
          <w:tcPr>
            <w:tcW w:w="959" w:type="dxa"/>
            <w:vAlign w:val="center"/>
          </w:tcPr>
          <w:p w:rsidR="00CD436B"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CD436B" w:rsidRPr="00C47C04" w:rsidRDefault="00CD436B"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LGB1.1.1. Comprende o sentido global e identifica a intención comunicativa de textos orais de carácter informativo propios dos medios de comunicación audiovisual (reportaxes, crónicas e documentais).</w:t>
            </w:r>
          </w:p>
        </w:tc>
        <w:tc>
          <w:tcPr>
            <w:tcW w:w="489" w:type="dxa"/>
            <w:vAlign w:val="center"/>
          </w:tcPr>
          <w:p w:rsidR="00CD436B" w:rsidRPr="00C47C04" w:rsidRDefault="00FA1E42"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CD436B" w:rsidRPr="00C47C04" w:rsidRDefault="00FA1E42"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CD436B" w:rsidRPr="00C47C04" w:rsidRDefault="00FA1E42"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CD436B" w:rsidRPr="00C47C04" w:rsidRDefault="00CD436B" w:rsidP="008948CE">
            <w:pPr>
              <w:rPr>
                <w:rFonts w:ascii="Verdana" w:hAnsi="Verdana" w:cs="Arial"/>
                <w:sz w:val="16"/>
                <w:szCs w:val="16"/>
                <w:lang w:val="gl-ES"/>
              </w:rPr>
            </w:pPr>
            <w:r w:rsidRPr="00C47C04">
              <w:rPr>
                <w:rFonts w:ascii="Verdana" w:hAnsi="Verdana"/>
                <w:sz w:val="16"/>
                <w:szCs w:val="16"/>
                <w:lang w:val="gl-ES" w:eastAsia="gl-ES"/>
              </w:rPr>
              <w:t>Comprende o sentido global e identifica a intención comunicativa de textos orais de carácter informativo propios dos medios de comunicación audiovisual.</w:t>
            </w:r>
          </w:p>
        </w:tc>
        <w:tc>
          <w:tcPr>
            <w:tcW w:w="1481" w:type="dxa"/>
          </w:tcPr>
          <w:p w:rsidR="00CD436B" w:rsidRPr="00C47C04" w:rsidRDefault="00CD436B" w:rsidP="008948CE">
            <w:pPr>
              <w:pStyle w:val="ttp1"/>
              <w:widowControl w:val="0"/>
              <w:tabs>
                <w:tab w:val="num" w:pos="227"/>
              </w:tabs>
              <w:autoSpaceDE w:val="0"/>
              <w:autoSpaceDN w:val="0"/>
              <w:adjustRightInd w:val="0"/>
              <w:ind w:left="227" w:hanging="227"/>
              <w:rPr>
                <w:rFonts w:ascii="Verdana" w:hAnsi="Verdana" w:cs="Arial"/>
                <w:sz w:val="16"/>
                <w:szCs w:val="16"/>
                <w:lang w:val="gl-ES"/>
              </w:rPr>
            </w:pPr>
            <w:r w:rsidRPr="00C47C04">
              <w:rPr>
                <w:rFonts w:ascii="Verdana" w:hAnsi="Verdana" w:cs="Arial"/>
                <w:sz w:val="16"/>
                <w:szCs w:val="16"/>
                <w:lang w:val="gl-ES"/>
              </w:rPr>
              <w:t>CCL</w:t>
            </w:r>
          </w:p>
          <w:p w:rsidR="00CD436B" w:rsidRPr="00C47C04" w:rsidRDefault="00CD436B" w:rsidP="008948CE">
            <w:pPr>
              <w:pStyle w:val="ttp1"/>
              <w:widowControl w:val="0"/>
              <w:tabs>
                <w:tab w:val="num" w:pos="227"/>
              </w:tabs>
              <w:autoSpaceDE w:val="0"/>
              <w:autoSpaceDN w:val="0"/>
              <w:adjustRightInd w:val="0"/>
              <w:ind w:left="227" w:hanging="227"/>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CD436B" w:rsidRPr="00C47C04" w:rsidRDefault="00CD436B"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LGB1.1.2. Traslada a información relevante de discursos orais dos medios de comunicación audiovisual a esquemas ou resumos.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Traslada a información relevante de discursos orais dos medios de comunicación audiovisual a esquemas ou resumos.</w:t>
            </w:r>
          </w:p>
        </w:tc>
        <w:tc>
          <w:tcPr>
            <w:tcW w:w="1481" w:type="dxa"/>
          </w:tcPr>
          <w:p w:rsidR="00B6711E" w:rsidRPr="00C47C04" w:rsidRDefault="00B6711E" w:rsidP="008948CE">
            <w:pPr>
              <w:pStyle w:val="ttp1"/>
              <w:widowControl w:val="0"/>
              <w:tabs>
                <w:tab w:val="num" w:pos="227"/>
              </w:tabs>
              <w:autoSpaceDE w:val="0"/>
              <w:autoSpaceDN w:val="0"/>
              <w:adjustRightInd w:val="0"/>
              <w:ind w:left="227" w:hanging="227"/>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227"/>
              </w:tabs>
              <w:autoSpaceDE w:val="0"/>
              <w:autoSpaceDN w:val="0"/>
              <w:adjustRightInd w:val="0"/>
              <w:ind w:left="227" w:hanging="227"/>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LGB1.2.1. Recoñece, xunto ao propósito e a idea xeral, os feitos e datos relevantes en textos orais do ámbito social e educativo.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 xml:space="preserve">Recoñece, xunto ao propósito e a idea xeral, os feitos e datos relevantes en textos orais do ámbito social e </w:t>
            </w:r>
            <w:r w:rsidRPr="00C47C04">
              <w:rPr>
                <w:rFonts w:ascii="Verdana" w:hAnsi="Verdana" w:cs="Times New Roman"/>
                <w:sz w:val="16"/>
                <w:szCs w:val="16"/>
                <w:lang w:val="gl-ES" w:eastAsia="gl-ES"/>
              </w:rPr>
              <w:t>educativo</w:t>
            </w:r>
            <w:r w:rsidRPr="00C47C04">
              <w:rPr>
                <w:rFonts w:ascii="Verdana" w:hAnsi="Verdana"/>
                <w:sz w:val="16"/>
                <w:szCs w:val="16"/>
                <w:lang w:val="gl-ES" w:eastAsia="gl-ES"/>
              </w:rPr>
              <w:t>.</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LGB1.2.2. Comprende e segue as instrucións para realizar tarefas de aprendizaxe con progresiva autonomía.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Comprende e segue as instrucións para realizar tarefas de aprendizaxe con progresiva autonomía.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LGB1.3.1. Coñece, aprecia e usa as normas que rexen a cortesía na comunicación oral (intervén na quenda que lle corresponde, respecta as opinións e recoñece e rexeita a linguaxe discriminatoria).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Coñece, aprecia e usa as normas que rexen a cortesía na comunicación oral.</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autoSpaceDE w:val="0"/>
              <w:autoSpaceDN w:val="0"/>
              <w:adjustRightInd w:val="0"/>
              <w:ind w:left="227"/>
              <w:rPr>
                <w:rFonts w:ascii="Verdana" w:hAnsi="Verdana" w:cs="Arial"/>
                <w:sz w:val="16"/>
                <w:szCs w:val="16"/>
                <w:lang w:val="gl-ES"/>
              </w:rPr>
            </w:pP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LGB1.3.2. Recoñece a importancia dos aspectos prosódicos (entoación, pausas, ton, timbre e volume) e o significado dos trazos máis característicos da linguaxe non verbal.</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Recoñece a importancia dos aspectos prosódicos (entoación, pausas, ton, timbre e volume) da linguaxe non verbal.</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 CSC</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CSIE</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CD436B" w:rsidRPr="00C47C04" w:rsidTr="00FA1E42">
        <w:trPr>
          <w:jc w:val="center"/>
        </w:trPr>
        <w:tc>
          <w:tcPr>
            <w:tcW w:w="959" w:type="dxa"/>
            <w:vAlign w:val="center"/>
          </w:tcPr>
          <w:p w:rsidR="00CD436B"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lastRenderedPageBreak/>
              <w:t>4 - 9</w:t>
            </w:r>
          </w:p>
        </w:tc>
        <w:tc>
          <w:tcPr>
            <w:tcW w:w="4488" w:type="dxa"/>
            <w:shd w:val="clear" w:color="auto" w:fill="FFFFFF" w:themeFill="background1"/>
          </w:tcPr>
          <w:p w:rsidR="00CD436B" w:rsidRPr="00C47C04" w:rsidRDefault="00CD436B"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LGB1.4.1. Diferencia as ideas principais e as secundarias </w:t>
            </w:r>
            <w:r w:rsidRPr="00C47C04">
              <w:rPr>
                <w:rFonts w:ascii="Verdana" w:hAnsi="Verdana"/>
                <w:sz w:val="16"/>
                <w:szCs w:val="16"/>
                <w:lang w:val="gl-ES"/>
              </w:rPr>
              <w:t>e identifica a intención comunicativa de programas de carácter informativo: noticias, reportaxes e crónicas.</w:t>
            </w:r>
          </w:p>
        </w:tc>
        <w:tc>
          <w:tcPr>
            <w:tcW w:w="489" w:type="dxa"/>
            <w:vAlign w:val="center"/>
          </w:tcPr>
          <w:p w:rsidR="00CD436B" w:rsidRPr="00C47C04" w:rsidRDefault="00CD436B" w:rsidP="008948CE">
            <w:pPr>
              <w:jc w:val="center"/>
              <w:rPr>
                <w:rFonts w:ascii="Verdana" w:hAnsi="Verdana" w:cs="Arial"/>
                <w:sz w:val="16"/>
                <w:szCs w:val="16"/>
                <w:lang w:val="gl-ES"/>
              </w:rPr>
            </w:pPr>
          </w:p>
        </w:tc>
        <w:tc>
          <w:tcPr>
            <w:tcW w:w="519" w:type="dxa"/>
            <w:vAlign w:val="center"/>
          </w:tcPr>
          <w:p w:rsidR="00CD436B" w:rsidRPr="00C47C04" w:rsidRDefault="00657117"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CD436B" w:rsidRPr="00C47C04" w:rsidRDefault="00657117"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CD436B" w:rsidRPr="00C47C04" w:rsidRDefault="00CD436B" w:rsidP="008948CE">
            <w:pPr>
              <w:rPr>
                <w:rFonts w:ascii="Verdana" w:hAnsi="Verdana" w:cs="Arial"/>
                <w:sz w:val="16"/>
                <w:szCs w:val="16"/>
                <w:lang w:val="gl-ES"/>
              </w:rPr>
            </w:pPr>
            <w:r w:rsidRPr="00C47C04">
              <w:rPr>
                <w:rFonts w:ascii="Verdana" w:hAnsi="Verdana"/>
                <w:sz w:val="16"/>
                <w:szCs w:val="16"/>
                <w:lang w:val="gl-ES" w:eastAsia="gl-ES"/>
              </w:rPr>
              <w:t xml:space="preserve">Diferencia as ideas principais e as secundarias </w:t>
            </w:r>
            <w:r w:rsidRPr="00C47C04">
              <w:rPr>
                <w:rFonts w:ascii="Verdana" w:hAnsi="Verdana"/>
                <w:sz w:val="16"/>
                <w:szCs w:val="16"/>
                <w:lang w:val="gl-ES"/>
              </w:rPr>
              <w:t>e identifica a intención comunicativa de programas de carácter informativo: noticias, reportaxes e crónicas.</w:t>
            </w:r>
          </w:p>
        </w:tc>
        <w:tc>
          <w:tcPr>
            <w:tcW w:w="1481" w:type="dxa"/>
          </w:tcPr>
          <w:p w:rsidR="00CD436B" w:rsidRPr="00C47C04" w:rsidRDefault="00CD436B"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CD436B" w:rsidRPr="00C47C04" w:rsidRDefault="00CD436B" w:rsidP="008948CE">
            <w:pPr>
              <w:pStyle w:val="ttp1"/>
              <w:widowControl w:val="0"/>
              <w:autoSpaceDE w:val="0"/>
              <w:autoSpaceDN w:val="0"/>
              <w:adjustRightInd w:val="0"/>
              <w:ind w:left="227"/>
              <w:rPr>
                <w:rFonts w:ascii="Verdana" w:hAnsi="Verdana" w:cs="Arial"/>
                <w:sz w:val="16"/>
                <w:szCs w:val="16"/>
                <w:lang w:val="gl-ES"/>
              </w:rPr>
            </w:pPr>
          </w:p>
        </w:tc>
        <w:tc>
          <w:tcPr>
            <w:tcW w:w="3124" w:type="dxa"/>
          </w:tcPr>
          <w:p w:rsidR="00CD436B" w:rsidRPr="00C47C04" w:rsidRDefault="00CD436B"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LGB1.4.2. Compara o tratamento da mesma noticia en diferentes medios de comunicación e extrae conclusións a partir das coincidencias e diferenzas atopadas.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Compara o tratamento da mesma noticia en diferentes medios de comunicación.</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 CAA</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CSIEE</w:t>
            </w:r>
          </w:p>
          <w:p w:rsidR="00B6711E" w:rsidRPr="00C47C04" w:rsidRDefault="00B6711E" w:rsidP="008948CE">
            <w:pPr>
              <w:pStyle w:val="ttp1"/>
              <w:widowControl w:val="0"/>
              <w:autoSpaceDE w:val="0"/>
              <w:autoSpaceDN w:val="0"/>
              <w:adjustRightInd w:val="0"/>
              <w:rPr>
                <w:rFonts w:ascii="Verdana" w:hAnsi="Verdana" w:cs="Arial"/>
                <w:sz w:val="16"/>
                <w:szCs w:val="16"/>
                <w:lang w:val="gl-ES"/>
              </w:rPr>
            </w:pP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Caderno de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LGB1.4.3. Reflexiona sobre as mensaxes e rexeita usos lingüísticos que levan implícitos prexuízos e discriminacións.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Reflexiona sobre as mensaxes e rexeita usos lingüísticos que levan implícitos prexuízos e discriminacións.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LGB1.5.1. Aprecia a emisión dunha pronuncia e prosodia correcta, recoñece os erros nas producións orais propias e alleas e propón solucións para melloralas.</w:t>
            </w:r>
          </w:p>
          <w:p w:rsidR="00B6711E" w:rsidRPr="00C47C04" w:rsidRDefault="00B6711E" w:rsidP="008948CE">
            <w:pPr>
              <w:pStyle w:val="ttp1"/>
              <w:tabs>
                <w:tab w:val="left" w:pos="0"/>
              </w:tabs>
              <w:ind w:hanging="17"/>
              <w:rPr>
                <w:rFonts w:ascii="Verdana" w:hAnsi="Verdana"/>
                <w:sz w:val="16"/>
                <w:szCs w:val="16"/>
                <w:lang w:val="gl-ES" w:eastAsia="gl-ES"/>
              </w:rPr>
            </w:pP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Aprecia a emisión dunha pronuncia e prosodia correcta, recoñece os erros nas producións orais propias e alleas.</w:t>
            </w:r>
          </w:p>
        </w:tc>
        <w:tc>
          <w:tcPr>
            <w:tcW w:w="1481" w:type="dxa"/>
          </w:tcPr>
          <w:p w:rsidR="00B6711E" w:rsidRPr="00C47C04" w:rsidRDefault="00B6711E" w:rsidP="008948CE">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LGB1.5.2. Comprende, interpreta e rexeita os prexuízos que se poidan asociar á pronuncia galega.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Comprende, interpreta e rexeita os prexuízos que se poidan asociar á pronuncia galega.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LGB1.5.3. Asume, se a posúe, a variante dialectal propia e utilízaa na súa práctica habitual.</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shd w:val="clear" w:color="auto" w:fill="FFFFFF" w:themeFill="background1"/>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pStyle w:val="p3"/>
              <w:widowControl w:val="0"/>
              <w:tabs>
                <w:tab w:val="left" w:pos="170"/>
              </w:tabs>
              <w:rPr>
                <w:rFonts w:ascii="Verdana" w:hAnsi="Verdana"/>
                <w:sz w:val="16"/>
                <w:szCs w:val="16"/>
                <w:lang w:val="gl-ES"/>
              </w:rPr>
            </w:pPr>
            <w:r w:rsidRPr="00C47C04">
              <w:rPr>
                <w:rFonts w:ascii="Verdana" w:hAnsi="Verdana"/>
                <w:sz w:val="16"/>
                <w:szCs w:val="16"/>
                <w:lang w:val="gl-ES" w:eastAsia="gl-ES"/>
              </w:rPr>
              <w:t>Asume, se a posúe, a variante dialectal propia e utilízaa na súa práctica habitual.</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CCEC</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LGB1.6.1. Produce textos orais, en intervencións espontáneas, adecuadas á situación e á intención comunicativa desexada, con coherencia, cohesión e corrección.</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Produce textos orais, en intervencións espontáneas, adecuadas á situación e á intención comunicativa desexada.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LGB1.6.2. Participa con fluidez nas intervencións orais espontáneas respectando as regras morfosintácticas desta lingua, en especial a colocación do pronome átono, así como a fonética galega (pronuncia das sete vogais, n velar e fonema fricativo palatal xordo).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Participa con fluidez nas intervencións orais espontáneas respectando as regras morfosintácticas desta lingua.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LGB1.6.3. Emprega nas intervencións orais espontáneas expresións propias do galego (fraseoloxía adecuada).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Emprega nas intervencións orais espontáneas expresións propias do galego.</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LGB1.6.4. Emprega nas intervencións orais espontáneas un léxico rico e variado.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Emprega nas intervencións orais espontáneas un léxico rico e variado.</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LGB1.7.1. Consulta os medios de información dixitais para seleccionar contidos relevantes e incorporalos ás súas producións.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Consulta os medios de información dixitais para seleccionar contidos relevantes.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 CAA</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CSIEE</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LGB1.7.2. Emprega as TIC para facer as súas presentacións máis claras e atractivas visualmente.</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Emprega as TIC para facer as súas presentacións máis claras e atractivas visualmente.</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 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LGB1.8.1. Intervén en debates e coloquios do ámbito educativo con respecto ás regras de interacción e ás opinións alleas.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 xml:space="preserve">Intervén en debates e coloquios do ámbito </w:t>
            </w:r>
            <w:r w:rsidRPr="00C47C04">
              <w:rPr>
                <w:rFonts w:ascii="Verdana" w:hAnsi="Verdana" w:cs="Times New Roman"/>
                <w:sz w:val="16"/>
                <w:szCs w:val="16"/>
                <w:lang w:val="gl-ES" w:eastAsia="gl-ES"/>
              </w:rPr>
              <w:t xml:space="preserve">educativo </w:t>
            </w:r>
            <w:r w:rsidRPr="00C47C04">
              <w:rPr>
                <w:rFonts w:ascii="Verdana" w:hAnsi="Verdana"/>
                <w:sz w:val="16"/>
                <w:szCs w:val="16"/>
                <w:lang w:val="gl-ES" w:eastAsia="gl-ES"/>
              </w:rPr>
              <w:t>con respecto ás regras de interacción e ás opinións alleas.</w:t>
            </w:r>
          </w:p>
        </w:tc>
        <w:tc>
          <w:tcPr>
            <w:tcW w:w="1481" w:type="dxa"/>
          </w:tcPr>
          <w:p w:rsidR="00B6711E" w:rsidRPr="00C47C04" w:rsidRDefault="00B6711E" w:rsidP="008948CE">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CCL, CSC</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Control oral</w:t>
            </w:r>
          </w:p>
        </w:tc>
      </w:tr>
      <w:tr w:rsidR="00B6711E" w:rsidRPr="00C47C04" w:rsidTr="000F342B">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lastRenderedPageBreak/>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LGB1.8.2. Cínguese ao tema, non divaga e atende ás instrucións da persoa moderadora nos debates e coloquios.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Cínguese ao tema, non divaga e atende ás instrucións da persoa moderadora nos debates e coloquios.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 CSC</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Control oral</w:t>
            </w:r>
          </w:p>
        </w:tc>
      </w:tr>
      <w:tr w:rsidR="00B6711E" w:rsidRPr="00C47C04" w:rsidTr="000F342B">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LGB1.8.3. Expresa e compara con compañeiras/os a súa opinión sobre unha obra de lectura.</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Expresa e compara con compañeiras/os a súa opinión sobre unha obra de lectura.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 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0F342B">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LGB1.9.1. Elabora guións para organizar os contidos de exposicións formais ou informais breves.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Elabora guións para organizar os contidos de exposicións formais ou informais breves.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LGB1.9.2. Fai uso dos aspectos prosódicos da linguaxe non verbal (a presentación, a posta en escena, os xestos e a mirada), </w:t>
            </w:r>
            <w:r w:rsidRPr="00C47C04">
              <w:rPr>
                <w:rFonts w:ascii="Verdana" w:hAnsi="Verdana"/>
                <w:sz w:val="16"/>
                <w:szCs w:val="16"/>
                <w:lang w:val="gl-ES"/>
              </w:rPr>
              <w:t>manifesta autocontrol das emocións ao falar en público e d</w:t>
            </w:r>
            <w:r w:rsidRPr="00C47C04">
              <w:rPr>
                <w:rFonts w:ascii="Verdana" w:hAnsi="Verdana"/>
                <w:sz w:val="16"/>
                <w:szCs w:val="16"/>
                <w:lang w:val="gl-ES" w:eastAsia="gl-ES"/>
              </w:rPr>
              <w:t>iríxese ao auditorio con autoconfianza e seguridade</w:t>
            </w:r>
            <w:r w:rsidRPr="00C47C04">
              <w:rPr>
                <w:rFonts w:ascii="Verdana" w:hAnsi="Verdana"/>
                <w:sz w:val="16"/>
                <w:szCs w:val="16"/>
                <w:lang w:val="gl-ES"/>
              </w:rPr>
              <w:t>.</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 xml:space="preserve">Fai uso dos aspectos prosódicos da linguaxe non verbal (a presentación, a posta en escena, os xestos e a mirada), </w:t>
            </w:r>
            <w:r w:rsidRPr="00C47C04">
              <w:rPr>
                <w:rFonts w:ascii="Verdana" w:hAnsi="Verdana"/>
                <w:sz w:val="16"/>
                <w:szCs w:val="16"/>
                <w:lang w:val="gl-ES"/>
              </w:rPr>
              <w:t>manifesta autocontrol das emocións ao falar en público e d</w:t>
            </w:r>
            <w:r w:rsidRPr="00C47C04">
              <w:rPr>
                <w:rFonts w:ascii="Verdana" w:hAnsi="Verdana"/>
                <w:sz w:val="16"/>
                <w:szCs w:val="16"/>
                <w:lang w:val="gl-ES" w:eastAsia="gl-ES"/>
              </w:rPr>
              <w:t>iríxese ao auditorio con autoconfianza e seguridade</w:t>
            </w:r>
            <w:r w:rsidRPr="00C47C04">
              <w:rPr>
                <w:rFonts w:ascii="Verdana" w:hAnsi="Verdana"/>
                <w:sz w:val="16"/>
                <w:szCs w:val="16"/>
                <w:lang w:val="gl-ES"/>
              </w:rPr>
              <w:t>.</w:t>
            </w:r>
          </w:p>
        </w:tc>
        <w:tc>
          <w:tcPr>
            <w:tcW w:w="1481" w:type="dxa"/>
          </w:tcPr>
          <w:p w:rsidR="00B6711E" w:rsidRPr="00C47C04" w:rsidRDefault="00B6711E" w:rsidP="008948CE">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CCL, CSC</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CSIEE</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LGB1.9.3. Incorpora progresivamente palabras propias do nivel formal nas prácticas orais da lingua.</w:t>
            </w:r>
          </w:p>
          <w:p w:rsidR="00B6711E" w:rsidRPr="00C47C04" w:rsidRDefault="00B6711E" w:rsidP="008948CE">
            <w:pPr>
              <w:pStyle w:val="ttp1"/>
              <w:tabs>
                <w:tab w:val="left" w:pos="0"/>
              </w:tabs>
              <w:ind w:hanging="17"/>
              <w:rPr>
                <w:rFonts w:ascii="Verdana" w:hAnsi="Verdana"/>
                <w:sz w:val="16"/>
                <w:szCs w:val="16"/>
                <w:lang w:val="gl-ES" w:eastAsia="gl-ES"/>
              </w:rPr>
            </w:pPr>
          </w:p>
        </w:tc>
        <w:tc>
          <w:tcPr>
            <w:tcW w:w="489" w:type="dxa"/>
            <w:vAlign w:val="center"/>
          </w:tcPr>
          <w:p w:rsidR="00B6711E" w:rsidRPr="00C47C04" w:rsidRDefault="00B6711E" w:rsidP="008948CE">
            <w:pPr>
              <w:jc w:val="center"/>
              <w:rPr>
                <w:rFonts w:ascii="Verdana" w:hAnsi="Verdana" w:cs="Arial"/>
                <w:sz w:val="16"/>
                <w:szCs w:val="16"/>
                <w:lang w:val="gl-ES"/>
              </w:rPr>
            </w:pP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Incorpora progresivamente palabras propias do nivel formal nas prácticas orais da lingua.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CLL, CSC</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LGB1.9.4. Adecúa a súa pronuncia á finalidade da práctica oral.</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Adecúa a súa pronuncia á finalidade da práctica oral.</w:t>
            </w:r>
          </w:p>
        </w:tc>
        <w:tc>
          <w:tcPr>
            <w:tcW w:w="1481" w:type="dxa"/>
          </w:tcPr>
          <w:p w:rsidR="00B6711E" w:rsidRPr="00C47C04" w:rsidRDefault="00B6711E" w:rsidP="008948CE">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CLL, 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LGB1.9.5. Recoñece a avalía erros (repeticións de conectores, pobreza léxica e castelanismos) nos discursos orais propios e alleos e trata, progresivamente, de evitalos.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Recoñece a avalía erros (repeticións de conectores, pobreza léxica e castelanismos) nos discursos orais propios e trata, progresivamente, de evitalos.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LGB1.10.1. Participa en conversas informais nas que intercambia información e expresa a súa opinión, fai invitacións e ofrecementos e pide e dá indicacións ou instrucións sinxelas.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Participa en conversas informais nas que intercambia información e expresa a súa opinión, fai invitacións e ofrecementos e pide e dá indicacións ou instrucións sinxelas.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 CSC, CSIEE</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CCEC</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LGB1.10.2. Desenvólvese correctamente en situacións da vida cotiá que implique solicitar unha información ou un servizo.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Desenvólvese correctamente en situacións da vida cotiá que implique solicitar unha información ou un servizo.</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CSIEE</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LGB1.10.3. Utiliza as fórmulas de tratamento e as regras de cortesía axeitadas ao destinatario e á situación comunicativa.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Utiliza as fórmulas de tratamento e as regras de cortesía axeitadas ao destinatario e á situación comunicativa.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FA1E42">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LGB1.10.4. Analiza similitudes e diferenzas entre discursos formais e espontáneos.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51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Analiza similitudes e diferenzas entre discursos formais e espontáneos.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 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bl>
    <w:p w:rsidR="00CD436B" w:rsidRPr="00C47C04" w:rsidRDefault="00CD436B" w:rsidP="00CD436B">
      <w:pPr>
        <w:rPr>
          <w:lang w:val="gl-ES"/>
        </w:rPr>
      </w:pPr>
    </w:p>
    <w:p w:rsidR="00414378" w:rsidRPr="00C47C04" w:rsidRDefault="00414378" w:rsidP="00CD436B">
      <w:pPr>
        <w:rPr>
          <w:lang w:val="gl-ES"/>
        </w:rPr>
      </w:pPr>
    </w:p>
    <w:p w:rsidR="00CD436B" w:rsidRPr="00C47C04" w:rsidRDefault="00CD436B" w:rsidP="00CD436B">
      <w:pPr>
        <w:rPr>
          <w:lang w:val="gl-ES"/>
        </w:rPr>
      </w:pPr>
    </w:p>
    <w:p w:rsidR="00743427" w:rsidRPr="00C47C04" w:rsidRDefault="00743427" w:rsidP="00CD436B">
      <w:pPr>
        <w:rPr>
          <w:lang w:val="gl-ES"/>
        </w:rPr>
      </w:pPr>
    </w:p>
    <w:tbl>
      <w:tblPr>
        <w:tblStyle w:val="Tablaconcuadrcula"/>
        <w:tblW w:w="15964" w:type="dxa"/>
        <w:jc w:val="center"/>
        <w:tblLayout w:type="fixed"/>
        <w:tblLook w:val="04A0" w:firstRow="1" w:lastRow="0" w:firstColumn="1" w:lastColumn="0" w:noHBand="0" w:noVBand="1"/>
      </w:tblPr>
      <w:tblGrid>
        <w:gridCol w:w="959"/>
        <w:gridCol w:w="4488"/>
        <w:gridCol w:w="489"/>
        <w:gridCol w:w="497"/>
        <w:gridCol w:w="500"/>
        <w:gridCol w:w="4426"/>
        <w:gridCol w:w="1481"/>
        <w:gridCol w:w="3124"/>
      </w:tblGrid>
      <w:tr w:rsidR="00CD436B" w:rsidRPr="00C47C04" w:rsidTr="008948CE">
        <w:trPr>
          <w:trHeight w:val="195"/>
          <w:jc w:val="center"/>
        </w:trPr>
        <w:tc>
          <w:tcPr>
            <w:tcW w:w="959" w:type="dxa"/>
            <w:vMerge w:val="restart"/>
            <w:vAlign w:val="center"/>
          </w:tcPr>
          <w:p w:rsidR="00CD436B" w:rsidRPr="00C47C04" w:rsidRDefault="00CD436B" w:rsidP="008948CE">
            <w:pPr>
              <w:jc w:val="center"/>
              <w:rPr>
                <w:rFonts w:ascii="Verdana" w:hAnsi="Verdana" w:cs="Arial"/>
                <w:sz w:val="12"/>
                <w:szCs w:val="12"/>
                <w:lang w:val="gl-ES"/>
              </w:rPr>
            </w:pPr>
            <w:r w:rsidRPr="00C47C04">
              <w:rPr>
                <w:rFonts w:ascii="Verdana" w:hAnsi="Verdana" w:cs="Arial"/>
                <w:sz w:val="12"/>
                <w:szCs w:val="12"/>
                <w:lang w:val="gl-ES"/>
              </w:rPr>
              <w:lastRenderedPageBreak/>
              <w:t>UNIDADE</w:t>
            </w:r>
          </w:p>
        </w:tc>
        <w:tc>
          <w:tcPr>
            <w:tcW w:w="4488" w:type="dxa"/>
            <w:vMerge w:val="restart"/>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 xml:space="preserve">BLOQUE 2:  COMUNICACIÓN ESCRITA. </w:t>
            </w:r>
          </w:p>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LER E ESCRIBIR</w:t>
            </w:r>
          </w:p>
        </w:tc>
        <w:tc>
          <w:tcPr>
            <w:tcW w:w="1486" w:type="dxa"/>
            <w:gridSpan w:val="3"/>
            <w:vAlign w:val="center"/>
          </w:tcPr>
          <w:p w:rsidR="00CD436B" w:rsidRPr="00C47C04" w:rsidRDefault="00CD436B" w:rsidP="008948CE">
            <w:pPr>
              <w:jc w:val="center"/>
              <w:rPr>
                <w:rFonts w:ascii="Verdana" w:hAnsi="Verdana" w:cs="Arial"/>
                <w:sz w:val="12"/>
                <w:szCs w:val="12"/>
                <w:lang w:val="gl-ES"/>
              </w:rPr>
            </w:pPr>
            <w:r w:rsidRPr="00C47C04">
              <w:rPr>
                <w:rFonts w:ascii="Verdana" w:hAnsi="Verdana" w:cs="Arial"/>
                <w:sz w:val="12"/>
                <w:szCs w:val="12"/>
                <w:lang w:val="gl-ES"/>
              </w:rPr>
              <w:t>TEMPORALIZACIÓN</w:t>
            </w:r>
          </w:p>
        </w:tc>
        <w:tc>
          <w:tcPr>
            <w:tcW w:w="4426" w:type="dxa"/>
            <w:vMerge w:val="restart"/>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481" w:type="dxa"/>
            <w:vMerge w:val="restart"/>
            <w:vAlign w:val="center"/>
          </w:tcPr>
          <w:p w:rsidR="00CD436B" w:rsidRPr="00C47C04" w:rsidRDefault="00CD436B" w:rsidP="008948CE">
            <w:pPr>
              <w:jc w:val="center"/>
              <w:rPr>
                <w:rFonts w:ascii="Verdana" w:hAnsi="Verdana" w:cs="Arial"/>
                <w:sz w:val="12"/>
                <w:szCs w:val="12"/>
                <w:lang w:val="gl-ES"/>
              </w:rPr>
            </w:pPr>
            <w:r w:rsidRPr="00C47C04">
              <w:rPr>
                <w:rFonts w:ascii="Verdana" w:hAnsi="Verdana" w:cs="Arial"/>
                <w:sz w:val="12"/>
                <w:szCs w:val="12"/>
                <w:lang w:val="gl-ES"/>
              </w:rPr>
              <w:t>COMPETENCIAS CLAVE</w:t>
            </w:r>
          </w:p>
        </w:tc>
        <w:tc>
          <w:tcPr>
            <w:tcW w:w="3124" w:type="dxa"/>
            <w:vMerge w:val="restart"/>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CD436B" w:rsidRPr="00C47C04" w:rsidTr="008948CE">
        <w:trPr>
          <w:trHeight w:val="195"/>
          <w:jc w:val="center"/>
        </w:trPr>
        <w:tc>
          <w:tcPr>
            <w:tcW w:w="959" w:type="dxa"/>
            <w:vMerge/>
            <w:vAlign w:val="center"/>
          </w:tcPr>
          <w:p w:rsidR="00CD436B" w:rsidRPr="00C47C04" w:rsidRDefault="00CD436B" w:rsidP="008948CE">
            <w:pPr>
              <w:jc w:val="center"/>
              <w:rPr>
                <w:rFonts w:ascii="Verdana" w:hAnsi="Verdana" w:cs="Arial"/>
                <w:sz w:val="14"/>
                <w:szCs w:val="14"/>
                <w:lang w:val="gl-ES"/>
              </w:rPr>
            </w:pPr>
          </w:p>
        </w:tc>
        <w:tc>
          <w:tcPr>
            <w:tcW w:w="4488" w:type="dxa"/>
            <w:vMerge/>
            <w:vAlign w:val="center"/>
          </w:tcPr>
          <w:p w:rsidR="00CD436B" w:rsidRPr="00C47C04" w:rsidRDefault="00CD436B" w:rsidP="008948CE">
            <w:pPr>
              <w:jc w:val="center"/>
              <w:rPr>
                <w:rFonts w:ascii="Verdana" w:hAnsi="Verdana" w:cs="Arial"/>
                <w:sz w:val="16"/>
                <w:szCs w:val="16"/>
                <w:lang w:val="gl-ES"/>
              </w:rPr>
            </w:pPr>
          </w:p>
        </w:tc>
        <w:tc>
          <w:tcPr>
            <w:tcW w:w="489" w:type="dxa"/>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T1</w:t>
            </w:r>
          </w:p>
        </w:tc>
        <w:tc>
          <w:tcPr>
            <w:tcW w:w="497" w:type="dxa"/>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T2</w:t>
            </w:r>
          </w:p>
        </w:tc>
        <w:tc>
          <w:tcPr>
            <w:tcW w:w="500" w:type="dxa"/>
            <w:vAlign w:val="center"/>
          </w:tcPr>
          <w:p w:rsidR="00CD436B" w:rsidRPr="00C47C04" w:rsidRDefault="00CD436B" w:rsidP="008948CE">
            <w:pPr>
              <w:jc w:val="center"/>
              <w:rPr>
                <w:rFonts w:ascii="Verdana" w:hAnsi="Verdana" w:cs="Arial"/>
                <w:sz w:val="16"/>
                <w:szCs w:val="16"/>
                <w:lang w:val="gl-ES"/>
              </w:rPr>
            </w:pPr>
            <w:r w:rsidRPr="00C47C04">
              <w:rPr>
                <w:rFonts w:ascii="Verdana" w:hAnsi="Verdana" w:cs="Arial"/>
                <w:sz w:val="16"/>
                <w:szCs w:val="16"/>
                <w:lang w:val="gl-ES"/>
              </w:rPr>
              <w:t>T3</w:t>
            </w:r>
          </w:p>
        </w:tc>
        <w:tc>
          <w:tcPr>
            <w:tcW w:w="4426" w:type="dxa"/>
            <w:vMerge/>
            <w:vAlign w:val="center"/>
          </w:tcPr>
          <w:p w:rsidR="00CD436B" w:rsidRPr="00C47C04" w:rsidRDefault="00CD436B" w:rsidP="008948CE">
            <w:pPr>
              <w:jc w:val="center"/>
              <w:rPr>
                <w:rFonts w:ascii="Verdana" w:hAnsi="Verdana" w:cs="Arial"/>
                <w:sz w:val="16"/>
                <w:szCs w:val="16"/>
                <w:lang w:val="gl-ES"/>
              </w:rPr>
            </w:pPr>
          </w:p>
        </w:tc>
        <w:tc>
          <w:tcPr>
            <w:tcW w:w="1481" w:type="dxa"/>
            <w:vMerge/>
            <w:vAlign w:val="center"/>
          </w:tcPr>
          <w:p w:rsidR="00CD436B" w:rsidRPr="00C47C04" w:rsidRDefault="00CD436B" w:rsidP="008948CE">
            <w:pPr>
              <w:jc w:val="center"/>
              <w:rPr>
                <w:rFonts w:ascii="Verdana" w:hAnsi="Verdana" w:cs="Arial"/>
                <w:sz w:val="16"/>
                <w:szCs w:val="16"/>
                <w:lang w:val="gl-ES"/>
              </w:rPr>
            </w:pPr>
          </w:p>
        </w:tc>
        <w:tc>
          <w:tcPr>
            <w:tcW w:w="3124" w:type="dxa"/>
            <w:vMerge/>
            <w:vAlign w:val="center"/>
          </w:tcPr>
          <w:p w:rsidR="00CD436B" w:rsidRPr="00C47C04" w:rsidRDefault="00CD436B" w:rsidP="008948CE">
            <w:pPr>
              <w:jc w:val="cente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LGB2.1.1. Analiza e sintetiza o contido dun texto en resumos e esquemas que estruturan visualmente as ideas.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Analiza e sintetiza o contido dun texto en resumos e esquemas que estruturan visualmente as ideas.</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LGB2.1.2. Busca o significado do léxico descoñecido a partir do contexto, analiza a forma das palabras ou usa dicionarios para contextualizar as acepcións.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Busca o significado do léxico descoñecido a partir do contexto, analiza a forma das palabras ou usa dicionarios para contextualizar as acepcións.</w:t>
            </w:r>
          </w:p>
        </w:tc>
        <w:tc>
          <w:tcPr>
            <w:tcW w:w="1481" w:type="dxa"/>
          </w:tcPr>
          <w:p w:rsidR="00B6711E" w:rsidRPr="00C47C04" w:rsidRDefault="00B6711E" w:rsidP="008948CE">
            <w:pPr>
              <w:pStyle w:val="ttp1"/>
              <w:widowControl w:val="0"/>
              <w:autoSpaceDE w:val="0"/>
              <w:autoSpaceDN w:val="0"/>
              <w:adjustRightInd w:val="0"/>
              <w:rPr>
                <w:rFonts w:cs="Arial"/>
                <w:lang w:val="gl-ES"/>
              </w:rPr>
            </w:pPr>
            <w:r w:rsidRPr="00C47C04">
              <w:rPr>
                <w:rFonts w:cs="Arial"/>
                <w:lang w:val="gl-ES"/>
              </w:rPr>
              <w:t>CCL</w:t>
            </w:r>
          </w:p>
          <w:p w:rsidR="00B6711E" w:rsidRPr="00C47C04" w:rsidRDefault="00B6711E" w:rsidP="008948CE">
            <w:pPr>
              <w:pStyle w:val="ttp1"/>
              <w:widowControl w:val="0"/>
              <w:autoSpaceDE w:val="0"/>
              <w:autoSpaceDN w:val="0"/>
              <w:adjustRightInd w:val="0"/>
              <w:rPr>
                <w:rFonts w:cs="Arial"/>
                <w:lang w:val="gl-ES"/>
              </w:rPr>
            </w:pPr>
            <w:r w:rsidRPr="00C47C04">
              <w:rPr>
                <w:rFonts w:cs="Arial"/>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LGB2.1.3. Identifica a idea principal e as secundarias e comprende a relación existente entre elas.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Identifica a idea principal e as secundarias e comprende a relación existente entre elas.</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Exercicios escritos</w:t>
            </w:r>
          </w:p>
        </w:tc>
      </w:tr>
      <w:tr w:rsidR="00CD436B" w:rsidRPr="00C47C04" w:rsidTr="008948CE">
        <w:trPr>
          <w:jc w:val="center"/>
        </w:trPr>
        <w:tc>
          <w:tcPr>
            <w:tcW w:w="959" w:type="dxa"/>
            <w:vAlign w:val="center"/>
          </w:tcPr>
          <w:p w:rsidR="00CD436B"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CD436B" w:rsidRPr="00C47C04" w:rsidRDefault="00CD436B"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LGB2.1.4. Relaciona a información explícita e implícita dun escrito en función do contexto.</w:t>
            </w:r>
          </w:p>
        </w:tc>
        <w:tc>
          <w:tcPr>
            <w:tcW w:w="489" w:type="dxa"/>
            <w:vAlign w:val="center"/>
          </w:tcPr>
          <w:p w:rsidR="00CD436B" w:rsidRPr="00C47C04" w:rsidRDefault="00CD436B" w:rsidP="008948CE">
            <w:pPr>
              <w:jc w:val="center"/>
              <w:rPr>
                <w:rFonts w:ascii="Verdana" w:hAnsi="Verdana" w:cs="Arial"/>
                <w:sz w:val="16"/>
                <w:szCs w:val="16"/>
                <w:lang w:val="gl-ES"/>
              </w:rPr>
            </w:pPr>
          </w:p>
        </w:tc>
        <w:tc>
          <w:tcPr>
            <w:tcW w:w="497" w:type="dxa"/>
            <w:vAlign w:val="center"/>
          </w:tcPr>
          <w:p w:rsidR="00CD436B" w:rsidRPr="00C47C04" w:rsidRDefault="00CD436B" w:rsidP="008948CE">
            <w:pPr>
              <w:jc w:val="center"/>
              <w:rPr>
                <w:rFonts w:ascii="Verdana" w:hAnsi="Verdana" w:cs="Arial"/>
                <w:sz w:val="16"/>
                <w:szCs w:val="16"/>
                <w:lang w:val="gl-ES"/>
              </w:rPr>
            </w:pPr>
          </w:p>
        </w:tc>
        <w:tc>
          <w:tcPr>
            <w:tcW w:w="500" w:type="dxa"/>
            <w:vAlign w:val="center"/>
          </w:tcPr>
          <w:p w:rsidR="00CD436B" w:rsidRPr="00C47C04" w:rsidRDefault="00DF1B98"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CD436B" w:rsidRPr="00C47C04" w:rsidRDefault="00CD436B" w:rsidP="008948CE">
            <w:pPr>
              <w:rPr>
                <w:rFonts w:ascii="Verdana" w:hAnsi="Verdana" w:cs="Arial"/>
                <w:sz w:val="16"/>
                <w:szCs w:val="16"/>
                <w:lang w:val="gl-ES"/>
              </w:rPr>
            </w:pPr>
            <w:r w:rsidRPr="00C47C04">
              <w:rPr>
                <w:rFonts w:ascii="Verdana" w:hAnsi="Verdana" w:cs="Times New Roman"/>
                <w:sz w:val="16"/>
                <w:szCs w:val="16"/>
                <w:lang w:val="gl-ES" w:eastAsia="gl-ES"/>
              </w:rPr>
              <w:t>Relaciona a información explícita e implícita dun escrito en función do contexto.</w:t>
            </w:r>
          </w:p>
        </w:tc>
        <w:tc>
          <w:tcPr>
            <w:tcW w:w="1481" w:type="dxa"/>
          </w:tcPr>
          <w:p w:rsidR="00CD436B" w:rsidRPr="00C47C04" w:rsidRDefault="00CD436B" w:rsidP="008948CE">
            <w:pPr>
              <w:pStyle w:val="ttp1"/>
              <w:widowControl w:val="0"/>
              <w:autoSpaceDE w:val="0"/>
              <w:autoSpaceDN w:val="0"/>
              <w:adjustRightInd w:val="0"/>
              <w:rPr>
                <w:rFonts w:cs="Arial"/>
                <w:szCs w:val="16"/>
                <w:lang w:val="gl-ES"/>
              </w:rPr>
            </w:pPr>
            <w:r w:rsidRPr="00C47C04">
              <w:rPr>
                <w:rFonts w:cs="Arial"/>
                <w:szCs w:val="16"/>
                <w:lang w:val="gl-ES"/>
              </w:rPr>
              <w:t>CCL</w:t>
            </w:r>
          </w:p>
        </w:tc>
        <w:tc>
          <w:tcPr>
            <w:tcW w:w="3124" w:type="dxa"/>
          </w:tcPr>
          <w:p w:rsidR="00CD436B" w:rsidRPr="00C47C04" w:rsidRDefault="00FF44C7"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LGB2.1.5. Compila información para comprender e ampliar o coñecemento das mensaxes: busca bibliografía; consulta libros, revistas, xornais; utiliza recursos audiovisuais e buscadores de internet.</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Compila información para comprender e ampliar o coñecemento das mensaxes: consulta libros, revistas ou xornais e utiliza buscadores de internet.</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LGB2.1.6. Contrasta os contidos dos textos analizados cos coñecementos propios, antes e despois da lectura.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Contrasta os contidos dos textos analizados cos coñecementos propios.</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CAA</w:t>
            </w:r>
          </w:p>
        </w:tc>
        <w:tc>
          <w:tcPr>
            <w:tcW w:w="3124" w:type="dxa"/>
          </w:tcPr>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LGB2.2.1. Comprende e interpreta a información máis relevante de textos propios da vida cotiá e das relacións sociais: diarios, cartas persoais, avisos e solicitudes.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Comprende e interpreta a información máis relevante de textos propios da vida cotiá e das relacións sociais: diarios, cartas persoais, avisos e solicitudes.</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LGB2.2.2. Comprende instrucións escritas de certa complexidade que lle permiten desenvolverse en situacións da vida cotiá. </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Comprende instrucións escritas de certa complexidade que lle permiten desenvolverse en situacións da vida cotiá.</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LGB2.2.3. Comprende e interpreta normas de convivencia, regras de xogos, correspondencia escolar.</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Comprende e interpreta normas de convivencia, regras de xogos, correspondencia escolar.</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LGB2.3.1. Comprende e interpreta textos propios dos medios de comunicación (noticias).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Comprende e interpreta textos propios dos medios de comunicación (noticias).</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 xml:space="preserve">Exercicios escritos </w:t>
            </w:r>
          </w:p>
        </w:tc>
      </w:tr>
      <w:tr w:rsidR="00B6711E" w:rsidRPr="00C47C04" w:rsidTr="008948CE">
        <w:trPr>
          <w:jc w:val="center"/>
        </w:trPr>
        <w:tc>
          <w:tcPr>
            <w:tcW w:w="95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1 - 3</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LGB2.3.2. Localiza a información destacada de textos propios dos medios de comunicación: portadas e titulares.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Localiza a información destacada de textos propios dos medios de comunicación: portadas e titulares.</w:t>
            </w:r>
          </w:p>
        </w:tc>
        <w:tc>
          <w:tcPr>
            <w:tcW w:w="1481" w:type="dxa"/>
          </w:tcPr>
          <w:p w:rsidR="00B6711E" w:rsidRPr="00C47C04" w:rsidRDefault="00B6711E" w:rsidP="008948CE">
            <w:pPr>
              <w:pStyle w:val="ttp1"/>
              <w:widowControl w:val="0"/>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LGB2.4.1. Comprende e interpreta textos propios da vida educativa, especialmente, os instrutivos e expositivos: webs educativas, dicionarios, glosarios e enciclopedias.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shd w:val="clear" w:color="auto" w:fill="FFFFFF" w:themeFill="background1"/>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pStyle w:val="p3"/>
              <w:widowControl w:val="0"/>
              <w:tabs>
                <w:tab w:val="left" w:pos="170"/>
              </w:tabs>
              <w:rPr>
                <w:rFonts w:ascii="Verdana" w:hAnsi="Verdana"/>
                <w:sz w:val="16"/>
                <w:szCs w:val="16"/>
                <w:lang w:val="gl-ES"/>
              </w:rPr>
            </w:pPr>
            <w:r w:rsidRPr="00C47C04">
              <w:rPr>
                <w:rFonts w:ascii="Verdana" w:hAnsi="Verdana" w:cs="Times New Roman"/>
                <w:sz w:val="16"/>
                <w:szCs w:val="16"/>
                <w:lang w:val="gl-ES" w:eastAsia="gl-ES"/>
              </w:rPr>
              <w:t>Comprende e interpreta textos propios da vida educativa, especialmente, os instrutivos e expositivos: webs educativas, dicionarios, glosarios e enciclopedias.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FF44C7">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LGB2.4.2. Identifica as características específicas de todo tipo de textos nos que se expoñan feitos e se expliquen ideas e conceptos das distintas materias </w:t>
            </w:r>
            <w:r w:rsidRPr="00C47C04">
              <w:rPr>
                <w:rFonts w:ascii="Verdana" w:hAnsi="Verdana"/>
                <w:sz w:val="16"/>
                <w:szCs w:val="16"/>
                <w:lang w:val="gl-ES" w:eastAsia="gl-ES"/>
              </w:rPr>
              <w:lastRenderedPageBreak/>
              <w:t>curriculares.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 xml:space="preserve">Identifica as características específicas de todo tipo de textos nos que se expoñan feitos e se expliquen ideas e conceptos das distintas materias </w:t>
            </w:r>
            <w:r w:rsidRPr="00C47C04">
              <w:rPr>
                <w:rFonts w:ascii="Verdana" w:hAnsi="Verdana" w:cs="Times New Roman"/>
                <w:sz w:val="16"/>
                <w:szCs w:val="16"/>
                <w:lang w:val="gl-ES" w:eastAsia="gl-ES"/>
              </w:rPr>
              <w:lastRenderedPageBreak/>
              <w:t>curriculares.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lastRenderedPageBreak/>
              <w:t>CCL</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lastRenderedPageBreak/>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LGB2.5.1. Utiliza, de forma progresivamente autónoma, diversas fontes de información e integra os coñecementos adquiridos nos seus discursos orais e escritos.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Utiliza, de forma progresivamente autónoma, diversas fontes de información.</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CCA</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LGB2.5.2. Coñece e utiliza habitualmente dicionarios impresos ou en versión dixital.</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Coñece e utiliza habitualmente dicionarios impresos ou en versión dixital.</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lang w:val="gl-ES"/>
              </w:rPr>
            </w:pPr>
            <w:r w:rsidRPr="00C47C04">
              <w:rPr>
                <w:rFonts w:cs="Arial"/>
                <w:lang w:val="gl-ES"/>
              </w:rPr>
              <w:t>CCL, CD</w:t>
            </w:r>
          </w:p>
          <w:p w:rsidR="00B6711E" w:rsidRPr="00C47C04" w:rsidRDefault="00B6711E" w:rsidP="008948CE">
            <w:pPr>
              <w:pStyle w:val="ttp1"/>
              <w:widowControl w:val="0"/>
              <w:tabs>
                <w:tab w:val="num" w:pos="170"/>
              </w:tabs>
              <w:autoSpaceDE w:val="0"/>
              <w:autoSpaceDN w:val="0"/>
              <w:adjustRightInd w:val="0"/>
              <w:rPr>
                <w:rFonts w:cs="Arial"/>
                <w:lang w:val="gl-ES"/>
              </w:rPr>
            </w:pPr>
            <w:r w:rsidRPr="00C47C04">
              <w:rPr>
                <w:rFonts w:cs="Arial"/>
                <w:lang w:val="gl-ES"/>
              </w:rPr>
              <w:t>CAA</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LGB2.5.3. Coñece o funcionamento das bibliotecas, así como as bibliotecas dixitais e é quen de solicitar libros e vídeos de xeito autónomo.</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Coñece o funcionamento das bibliotecas, así como as bibliotecas dixitais e é quen de solicitar libros e vídeos de xeito autónomo.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LGB2.6.1. Detecta mensaxes que transmiten prexuízos e evita usos lingüísticos discriminatorios.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Detecta mensaxes que transmiten prexuízos e evita usos lingüísticos discriminatorios.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rsidP="00FF44C7">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LGB2.6.2. Identifica e expresa posturas de acordo e desacordo sobre aspectos parciais ou globais dun texto.</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Identifica e expresa posturas de acordo e desacordo sobre aspectos dun texto.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lang w:val="gl-ES"/>
              </w:rPr>
            </w:pPr>
            <w:r w:rsidRPr="00C47C04">
              <w:rPr>
                <w:rFonts w:cs="Arial"/>
                <w:lang w:val="gl-ES"/>
              </w:rPr>
              <w:t>CCL</w:t>
            </w:r>
          </w:p>
          <w:p w:rsidR="00B6711E" w:rsidRPr="00C47C04" w:rsidRDefault="00B6711E" w:rsidP="008948CE">
            <w:pPr>
              <w:pStyle w:val="ttp1"/>
              <w:widowControl w:val="0"/>
              <w:tabs>
                <w:tab w:val="num" w:pos="170"/>
              </w:tabs>
              <w:autoSpaceDE w:val="0"/>
              <w:autoSpaceDN w:val="0"/>
              <w:adjustRightInd w:val="0"/>
              <w:rPr>
                <w:rFonts w:cs="Arial"/>
                <w:lang w:val="gl-ES"/>
              </w:rPr>
            </w:pPr>
            <w:r w:rsidRPr="00C47C04">
              <w:rPr>
                <w:rFonts w:cs="Arial"/>
                <w:lang w:val="gl-ES"/>
              </w:rPr>
              <w:t>CSC</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LGB2.6.3. Elabora a súa propia interpretación sobre o significado dun texto.</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Elabora a súa propia interpretación sobre o significado dun texto.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LGB2.6.4. Respecta as opinións dos demais.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Respecta as opinións dos demais.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lang w:val="gl-ES"/>
              </w:rPr>
            </w:pPr>
            <w:r w:rsidRPr="00C47C04">
              <w:rPr>
                <w:rFonts w:cs="Arial"/>
                <w:lang w:val="gl-ES"/>
              </w:rPr>
              <w:t>CCL, CSC</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LGB2.7.1. Le en voz alta con dicción, entoación e ritmo adecuados (interpreta os signos de puntuación) á situación comunicativa e á función da mensaxe.</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Le en voz alta con dicción, entoación e ritmo adecuados (interpreta os signos de puntuación) á situación comunicativa e á función da mensaxe.</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Control oral</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LGB2.7.2. Usa recursos audiovisuais para rexistrar a voz.</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Usa recursos audiovisuais para rexistrar a voz.</w:t>
            </w:r>
          </w:p>
        </w:tc>
        <w:tc>
          <w:tcPr>
            <w:tcW w:w="1481" w:type="dxa"/>
          </w:tcPr>
          <w:p w:rsidR="00B6711E" w:rsidRPr="00C47C04" w:rsidRDefault="00B6711E" w:rsidP="0065535D">
            <w:pPr>
              <w:pStyle w:val="ttp1"/>
              <w:widowControl w:val="0"/>
              <w:tabs>
                <w:tab w:val="num" w:pos="170"/>
              </w:tabs>
              <w:autoSpaceDE w:val="0"/>
              <w:autoSpaceDN w:val="0"/>
              <w:adjustRightInd w:val="0"/>
              <w:rPr>
                <w:rFonts w:cs="Arial"/>
                <w:szCs w:val="16"/>
                <w:lang w:val="gl-ES"/>
              </w:rPr>
            </w:pPr>
            <w:r w:rsidRPr="00C47C04">
              <w:rPr>
                <w:rFonts w:cs="Arial"/>
                <w:szCs w:val="16"/>
                <w:lang w:val="gl-ES"/>
              </w:rPr>
              <w:t>CCL, CD</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LGB2.8.1. Elabora esquemas sinxelos para ordenar as ideas e estruturar o texto.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Elabora esquemas sinxelos para ordenar as ideas e estruturar o texto.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LGB2.8.2. Adecúa as súas producións ao rexistro formal e educativo.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Adecúa as súas producións ao rexistro formal e educativo.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LGB2.8.3. Utiliza elementos lingüísticos e discursivos de cohesión interna do texto (a deíxe, as referencias internas de tipo léxico e os conectores). </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Utiliza elementos lingüísticos e discursivos de cohesión interna do texto (a deíxe, as referencias internas de tipo léxico e os conectores).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LGB2.8.4. Usa os signos de puntuación do texto en relación coa organización oracional e coa forma do texto (os parágrafos e a distribución e ordenación das ideas expresadas)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Usa os signos de puntuación do texto en relación coa organización oracional e coa forma do texto (os parágrafos e a distribución e ordenación das ideas expresadas).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LGB2.8.5. Revisa e reescribe o texto con respecto polas regras ortográficas e morfolóxicas.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Revisa e reescribe o texto con respecto polas regras ortográficas e morfolóxicas.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LGB2.8.6. Usa técnicas de tratamento textual coas TIC: procesadores de texto, programas de presentación, dicionarios electrónicos e correctores.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Usa técnicas de tratamento textual coas TIC: procesadores de texto, programas de presentación, dicionarios electrónicos e correctores.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lastRenderedPageBreak/>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LGB2.8.7. Complementa as producións con elementos textuais e paratextuais: ilustracións e gráficos.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Complementa as producións con elementos textuais e paratextuais: ilustracións e gráficos.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1 – 3</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LGB2.9.1. Produce textos propios da vida cotiá e das relacións persoais: diarios, cartas persoais, avisos, solicitudes e participación en foros.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Produce textos propios da vida cotiá e das relacións persoais: diarios, cartas persoais, avisos, solicitudes e participación en foros.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 CD, CSC</w:t>
            </w:r>
          </w:p>
          <w:p w:rsidR="00B6711E" w:rsidRPr="00C47C04" w:rsidRDefault="00B6711E" w:rsidP="008948CE">
            <w:pPr>
              <w:pStyle w:val="ttp1"/>
              <w:widowControl w:val="0"/>
              <w:autoSpaceDE w:val="0"/>
              <w:autoSpaceDN w:val="0"/>
              <w:adjustRightInd w:val="0"/>
              <w:rPr>
                <w:rFonts w:cs="Arial"/>
                <w:szCs w:val="16"/>
                <w:lang w:val="gl-ES"/>
              </w:rPr>
            </w:pPr>
          </w:p>
        </w:tc>
        <w:tc>
          <w:tcPr>
            <w:tcW w:w="3124" w:type="dxa"/>
          </w:tcPr>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1 - 3</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LGB2.10.1. Produce, en soporte impreso ou dixital, textos propios dos medios de comunicación a partir dun modelo (noticias).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Produce, en soporte impreso ou dixital, textos propios dos medios de comunicación a partir dun modelo (noticias).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lang w:val="gl-ES"/>
              </w:rPr>
            </w:pPr>
            <w:r w:rsidRPr="00C47C04">
              <w:rPr>
                <w:rFonts w:cs="Arial"/>
                <w:lang w:val="gl-ES"/>
              </w:rPr>
              <w:t>CCL, CD, CSC</w:t>
            </w:r>
          </w:p>
        </w:tc>
        <w:tc>
          <w:tcPr>
            <w:tcW w:w="3124" w:type="dxa"/>
          </w:tcPr>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LGB2.11.1. Produce, en formato papel ou dixital, textos de carácter educativo: cuestionarios, resumos, informes de tarefas, descricións e explicacións sobre contidos das materias curriculares.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Produce, en formato papel ou dixital, textos de carácter educativo: resumos, informes de tarefas, descricións e explicacións sobre contidos das materias curriculares.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p w:rsidR="00B6711E" w:rsidRPr="00C47C04" w:rsidRDefault="00B6711E" w:rsidP="008948CE">
            <w:pPr>
              <w:pStyle w:val="ttp1"/>
              <w:widowControl w:val="0"/>
              <w:autoSpaceDE w:val="0"/>
              <w:autoSpaceDN w:val="0"/>
              <w:adjustRightInd w:val="0"/>
              <w:rPr>
                <w:rFonts w:cs="Arial"/>
                <w:szCs w:val="16"/>
                <w:lang w:val="gl-ES"/>
              </w:rPr>
            </w:pPr>
          </w:p>
        </w:tc>
        <w:tc>
          <w:tcPr>
            <w:tcW w:w="3124" w:type="dxa"/>
          </w:tcPr>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LGB2.12.1. Produce, en formato papel ou dixital, escritos de distinta tipoloxía a partir dun modelo, fundamentalmente, narrativos e descritivos.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Produce, en formato papel ou dixital, escritos de distinta tipoloxía a partir dun modelo, fundamentalmente, narrativos e descritivos.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A020B1">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24" w:type="dxa"/>
          </w:tcPr>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LGB2.12.2. Sintetiza e resume narracións e descricións sen parafrasear o texto resumido.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Sintetiza e resume narracións e descricións sen parafrasear o texto resumido.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LGB2.13.1. Usa técnicas de tratamento textual coas TIC: procesadores de texto, programas de presentación, dicionarios electrónicos, e correctores para textualizar e revisar e mellorar os escritos.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Usa técnicas de tratamento textual coas TIC  para redactar, revisar e mellorar os escritos.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24" w:type="dxa"/>
          </w:tcPr>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LGB.2.14.1. Describe os valores da escritura como instrumento de comunicación social fundamental para comunicar experiencias e para adquirir e transmitir coñecementos.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Describe os valores da escritura como instrumento de comunicación social fundamental para comunicar experiencias e para adquirir e transmitir coñecementos.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bl>
    <w:p w:rsidR="00CD436B" w:rsidRPr="00C47C04" w:rsidRDefault="00CD436B" w:rsidP="00CD436B">
      <w:pPr>
        <w:rPr>
          <w:lang w:val="gl-ES"/>
        </w:rPr>
      </w:pPr>
    </w:p>
    <w:tbl>
      <w:tblPr>
        <w:tblStyle w:val="Tablaconcuadrcula"/>
        <w:tblW w:w="15964" w:type="dxa"/>
        <w:jc w:val="center"/>
        <w:tblLayout w:type="fixed"/>
        <w:tblLook w:val="04A0" w:firstRow="1" w:lastRow="0" w:firstColumn="1" w:lastColumn="0" w:noHBand="0" w:noVBand="1"/>
      </w:tblPr>
      <w:tblGrid>
        <w:gridCol w:w="959"/>
        <w:gridCol w:w="4488"/>
        <w:gridCol w:w="489"/>
        <w:gridCol w:w="497"/>
        <w:gridCol w:w="500"/>
        <w:gridCol w:w="4426"/>
        <w:gridCol w:w="1481"/>
        <w:gridCol w:w="3124"/>
      </w:tblGrid>
      <w:tr w:rsidR="00F10D15" w:rsidRPr="00C47C04" w:rsidTr="008948CE">
        <w:trPr>
          <w:trHeight w:val="195"/>
          <w:jc w:val="center"/>
        </w:trPr>
        <w:tc>
          <w:tcPr>
            <w:tcW w:w="959" w:type="dxa"/>
            <w:vMerge w:val="restart"/>
            <w:vAlign w:val="center"/>
          </w:tcPr>
          <w:p w:rsidR="00F10D15" w:rsidRPr="00C47C04" w:rsidRDefault="00F10D15" w:rsidP="008948CE">
            <w:pPr>
              <w:jc w:val="center"/>
              <w:rPr>
                <w:rFonts w:ascii="Verdana" w:hAnsi="Verdana" w:cs="Arial"/>
                <w:sz w:val="12"/>
                <w:szCs w:val="12"/>
                <w:lang w:val="gl-ES"/>
              </w:rPr>
            </w:pPr>
            <w:r w:rsidRPr="00C47C04">
              <w:rPr>
                <w:rFonts w:ascii="Verdana" w:hAnsi="Verdana" w:cs="Arial"/>
                <w:sz w:val="12"/>
                <w:szCs w:val="12"/>
                <w:lang w:val="gl-ES"/>
              </w:rPr>
              <w:t>UNIDADE</w:t>
            </w:r>
          </w:p>
        </w:tc>
        <w:tc>
          <w:tcPr>
            <w:tcW w:w="4488"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BLOQUE 3:  FUNCIONAMENTO DA LINGUA</w:t>
            </w:r>
          </w:p>
        </w:tc>
        <w:tc>
          <w:tcPr>
            <w:tcW w:w="1486" w:type="dxa"/>
            <w:gridSpan w:val="3"/>
            <w:vAlign w:val="center"/>
          </w:tcPr>
          <w:p w:rsidR="00F10D15" w:rsidRPr="00C47C04" w:rsidRDefault="00F10D15" w:rsidP="008948CE">
            <w:pPr>
              <w:jc w:val="center"/>
              <w:rPr>
                <w:rFonts w:ascii="Verdana" w:hAnsi="Verdana" w:cs="Arial"/>
                <w:sz w:val="12"/>
                <w:szCs w:val="12"/>
                <w:lang w:val="gl-ES"/>
              </w:rPr>
            </w:pPr>
            <w:r w:rsidRPr="00C47C04">
              <w:rPr>
                <w:rFonts w:ascii="Verdana" w:hAnsi="Verdana" w:cs="Arial"/>
                <w:sz w:val="12"/>
                <w:szCs w:val="12"/>
                <w:lang w:val="gl-ES"/>
              </w:rPr>
              <w:t>TEMPORALIZACIÓN</w:t>
            </w:r>
          </w:p>
        </w:tc>
        <w:tc>
          <w:tcPr>
            <w:tcW w:w="4426"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481" w:type="dxa"/>
            <w:vMerge w:val="restart"/>
            <w:vAlign w:val="center"/>
          </w:tcPr>
          <w:p w:rsidR="00F10D15" w:rsidRPr="00C47C04" w:rsidRDefault="00F10D15" w:rsidP="008948CE">
            <w:pPr>
              <w:jc w:val="center"/>
              <w:rPr>
                <w:rFonts w:ascii="Verdana" w:hAnsi="Verdana" w:cs="Arial"/>
                <w:sz w:val="12"/>
                <w:szCs w:val="12"/>
                <w:lang w:val="gl-ES"/>
              </w:rPr>
            </w:pPr>
            <w:r w:rsidRPr="00C47C04">
              <w:rPr>
                <w:rFonts w:ascii="Verdana" w:hAnsi="Verdana" w:cs="Arial"/>
                <w:sz w:val="12"/>
                <w:szCs w:val="12"/>
                <w:lang w:val="gl-ES"/>
              </w:rPr>
              <w:t>COMPETENCIAS CLAVE</w:t>
            </w:r>
          </w:p>
        </w:tc>
        <w:tc>
          <w:tcPr>
            <w:tcW w:w="3124"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F10D15" w:rsidRPr="00C47C04" w:rsidTr="008948CE">
        <w:trPr>
          <w:trHeight w:val="195"/>
          <w:jc w:val="center"/>
        </w:trPr>
        <w:tc>
          <w:tcPr>
            <w:tcW w:w="959" w:type="dxa"/>
            <w:vMerge/>
            <w:vAlign w:val="center"/>
          </w:tcPr>
          <w:p w:rsidR="00F10D15" w:rsidRPr="00C47C04" w:rsidRDefault="00F10D15" w:rsidP="008948CE">
            <w:pPr>
              <w:jc w:val="center"/>
              <w:rPr>
                <w:rFonts w:ascii="Verdana" w:hAnsi="Verdana" w:cs="Arial"/>
                <w:sz w:val="16"/>
                <w:szCs w:val="16"/>
                <w:lang w:val="gl-ES"/>
              </w:rPr>
            </w:pPr>
          </w:p>
        </w:tc>
        <w:tc>
          <w:tcPr>
            <w:tcW w:w="4488" w:type="dxa"/>
            <w:vMerge/>
            <w:vAlign w:val="center"/>
          </w:tcPr>
          <w:p w:rsidR="00F10D15" w:rsidRPr="00C47C04" w:rsidRDefault="00F10D15" w:rsidP="008948CE">
            <w:pPr>
              <w:jc w:val="center"/>
              <w:rPr>
                <w:rFonts w:ascii="Verdana" w:hAnsi="Verdana" w:cs="Arial"/>
                <w:sz w:val="16"/>
                <w:szCs w:val="16"/>
                <w:lang w:val="gl-ES"/>
              </w:rPr>
            </w:pPr>
          </w:p>
        </w:tc>
        <w:tc>
          <w:tcPr>
            <w:tcW w:w="489"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T1</w:t>
            </w:r>
          </w:p>
        </w:tc>
        <w:tc>
          <w:tcPr>
            <w:tcW w:w="497"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T2</w:t>
            </w:r>
          </w:p>
        </w:tc>
        <w:tc>
          <w:tcPr>
            <w:tcW w:w="500"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T3</w:t>
            </w:r>
          </w:p>
        </w:tc>
        <w:tc>
          <w:tcPr>
            <w:tcW w:w="4426" w:type="dxa"/>
            <w:vMerge/>
            <w:vAlign w:val="center"/>
          </w:tcPr>
          <w:p w:rsidR="00F10D15" w:rsidRPr="00C47C04" w:rsidRDefault="00F10D15" w:rsidP="008948CE">
            <w:pPr>
              <w:jc w:val="center"/>
              <w:rPr>
                <w:rFonts w:ascii="Verdana" w:hAnsi="Verdana" w:cs="Arial"/>
                <w:sz w:val="16"/>
                <w:szCs w:val="16"/>
                <w:lang w:val="gl-ES"/>
              </w:rPr>
            </w:pPr>
          </w:p>
        </w:tc>
        <w:tc>
          <w:tcPr>
            <w:tcW w:w="1481" w:type="dxa"/>
            <w:vMerge/>
            <w:vAlign w:val="center"/>
          </w:tcPr>
          <w:p w:rsidR="00F10D15" w:rsidRPr="00C47C04" w:rsidRDefault="00F10D15" w:rsidP="008948CE">
            <w:pPr>
              <w:jc w:val="center"/>
              <w:rPr>
                <w:rFonts w:ascii="Verdana" w:hAnsi="Verdana" w:cs="Arial"/>
                <w:sz w:val="16"/>
                <w:szCs w:val="16"/>
                <w:lang w:val="gl-ES"/>
              </w:rPr>
            </w:pPr>
          </w:p>
        </w:tc>
        <w:tc>
          <w:tcPr>
            <w:tcW w:w="3124" w:type="dxa"/>
            <w:vMerge/>
            <w:vAlign w:val="center"/>
          </w:tcPr>
          <w:p w:rsidR="00F10D15" w:rsidRPr="00C47C04" w:rsidRDefault="00F10D15" w:rsidP="008948CE">
            <w:pPr>
              <w:jc w:val="cente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LGB3.1.1. Utiliza un vocabulario amplo e preciso para expresarse con claridade nun rexistro axeitado á situación comunicativa.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Utiliza un vocabulario amplo e preciso para expresarse con claridade nun rexistro axeitado á situación comunicativa.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CCC.</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LGB3.2.1. Recoñece e pronuncia correctamente os fonemas propios da lingua galega.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Recoñece e pronuncia correctamente os fonemas propios da lingua galega.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LGB3.3.1. Obtén, de xeito autónomo, información lingüística de todo tipo en dicionarios, en diferentes soportes, e noutras obras de consulta.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Obtén, de xeito autónomo, información lingüística de todo tipo en dicionarios, en diferentes soportes, e noutras obras de consulta.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LGB3.4.1. Completa, transforma e valora textos orais ou escritos de maneira adecuada e correcta atendendo ás normas.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Completa, transforma e valora textos orais ou escritos de maneira adecuada e correcta atendendo ás normas.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lastRenderedPageBreak/>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LGB3.5.1. Aplica correctamente as normas ortográficas e morfolóxicas da lingua galega.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Aplica correctamente as normas ortográficas e morfolóxicas da lingua galega.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LGB3.5.2. Aplica estratexias para a corrección lingüística, gramatical e ortográfica dos textos.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Aplica estratexias para a corrección lingüística, gramatical e ortográfica dos textos.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LGB3.6.1. Analiza e usa correctamente a puntuación para a cohesión textual.</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Analiza e usa correctamente a puntuación para a cohesión textual.</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LGB3.7.1. Coñece e utiliza adecuadamente substantivos e formas verbais na comprensión e produción de textos orais e escritos.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Coñece e utiliza adecuadamente substantivos e formas verbais na comprensión e produción de textos orais e escritos.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LGB3.7.2. Exprésase, con estilo propio, utilizando os recursos da lingua con flexibilidade e creatividade. </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Exprésase, con estilo propio, utilizando os recursos da lingua con flexibilidade e creatividade.</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65535D">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LGB3.8.1. Identifica e usa distintos tipos de conectores de espazo, oposición, contraste, así como os mecanismos gramaticais e léxicos de referencia interna que lle proporcionan cohesión a un texto.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Identifica e usa distintos tipos de conectores de espazo, oposición, contraste, así como os mecanismos gramaticais e léxicos de referencia interna que lle proporcionan cohesión a un texto.</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LG3.8.2. Utiliza os elementos lingüísticos para a cohesión interna.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Utiliza os elementos lingüísticos para a cohesión interna.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LG3.9.1. Completa, transforma e elabora enunciados de maneira axeitada e correcta atendendo aos compoñentes sintácticos. </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shd w:val="clear" w:color="auto" w:fill="FFFFFF" w:themeFill="background1"/>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pStyle w:val="p3"/>
              <w:widowControl w:val="0"/>
              <w:tabs>
                <w:tab w:val="left" w:pos="170"/>
              </w:tabs>
              <w:rPr>
                <w:rFonts w:ascii="Verdana" w:hAnsi="Verdana"/>
                <w:sz w:val="16"/>
                <w:szCs w:val="16"/>
                <w:lang w:val="gl-ES"/>
              </w:rPr>
            </w:pPr>
            <w:r w:rsidRPr="00C47C04">
              <w:rPr>
                <w:rFonts w:ascii="Verdana" w:hAnsi="Verdana"/>
                <w:sz w:val="16"/>
                <w:szCs w:val="16"/>
                <w:lang w:val="gl-ES" w:eastAsia="gl-ES"/>
              </w:rPr>
              <w:t>Completa, transforma e elabora enunciados de maneira axeitada e correcta atendendo aos compoñentes sintácticos.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LG3.10.1. Recoñece os erros nas producións orais e escritas propias e alleas a partir da avaliación e autoavaliación, propondo solucións para a súa mellora.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Recoñece os erros nas producións orais e escritas propias a partir da autoavaliación, propondo solucións para a súa mellora.</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LGB3.11.1. Participa en proxectos (elaboración de materiais multimedia, folletos, carteis, recensión de libros e películas, obras de teatro, etc.) nos que se utilizan varias linguas e</w:t>
            </w:r>
            <w:r w:rsidRPr="00C47C04">
              <w:rPr>
                <w:rFonts w:ascii="Verdana" w:hAnsi="Verdana"/>
                <w:bCs/>
                <w:sz w:val="16"/>
                <w:szCs w:val="16"/>
                <w:lang w:val="gl-ES" w:eastAsia="gl-ES"/>
              </w:rPr>
              <w:t>relacionados cos elementos transversais</w:t>
            </w:r>
            <w:r w:rsidRPr="00C47C04">
              <w:rPr>
                <w:rFonts w:ascii="Verdana" w:hAnsi="Verdana"/>
                <w:b/>
                <w:bCs/>
                <w:sz w:val="16"/>
                <w:szCs w:val="16"/>
                <w:lang w:val="gl-ES" w:eastAsia="gl-ES"/>
              </w:rPr>
              <w:t xml:space="preserve">, </w:t>
            </w:r>
            <w:r w:rsidRPr="00C47C04">
              <w:rPr>
                <w:rFonts w:ascii="Verdana" w:hAnsi="Verdana"/>
                <w:sz w:val="16"/>
                <w:szCs w:val="16"/>
                <w:lang w:val="gl-ES" w:eastAsia="gl-ES"/>
              </w:rPr>
              <w:t>evita estereotipos lingüísticos ou culturais e valora as competencias que posúe como persoa plurilingüe.</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 xml:space="preserve">Participa en proxectos nos que se utilizan varias linguas e </w:t>
            </w:r>
            <w:r w:rsidRPr="00C47C04">
              <w:rPr>
                <w:rFonts w:ascii="Verdana" w:hAnsi="Verdana"/>
                <w:bCs/>
                <w:sz w:val="16"/>
                <w:szCs w:val="16"/>
                <w:lang w:val="gl-ES" w:eastAsia="gl-ES"/>
              </w:rPr>
              <w:t>relacionados cos elementos transversais</w:t>
            </w:r>
            <w:r w:rsidRPr="00C47C04">
              <w:rPr>
                <w:rFonts w:ascii="Verdana" w:hAnsi="Verdana"/>
                <w:b/>
                <w:bCs/>
                <w:sz w:val="16"/>
                <w:szCs w:val="16"/>
                <w:lang w:val="gl-ES" w:eastAsia="gl-ES"/>
              </w:rPr>
              <w:t xml:space="preserve">, </w:t>
            </w:r>
            <w:r w:rsidRPr="00C47C04">
              <w:rPr>
                <w:rFonts w:ascii="Verdana" w:hAnsi="Verdana"/>
                <w:sz w:val="16"/>
                <w:szCs w:val="16"/>
                <w:lang w:val="gl-ES" w:eastAsia="gl-ES"/>
              </w:rPr>
              <w:t>evita estereotipos lingüísticos ou culturais e valora as competencias que posúe como persoa plurilingüe.</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shd w:val="clear" w:color="auto" w:fill="FFFFFF"/>
                <w:lang w:val="gl-ES"/>
              </w:rPr>
            </w:pPr>
            <w:r w:rsidRPr="00C47C04">
              <w:rPr>
                <w:rFonts w:ascii="Verdana" w:hAnsi="Verdana" w:cs="Arial"/>
                <w:sz w:val="16"/>
                <w:szCs w:val="16"/>
                <w:shd w:val="clear" w:color="auto" w:fill="FFFFFF"/>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shd w:val="clear" w:color="auto" w:fill="FFFFFF"/>
                <w:lang w:val="gl-ES"/>
              </w:rPr>
            </w:pPr>
            <w:r w:rsidRPr="00C47C04">
              <w:rPr>
                <w:rFonts w:ascii="Verdana" w:hAnsi="Verdana" w:cs="Arial"/>
                <w:sz w:val="16"/>
                <w:szCs w:val="16"/>
                <w:shd w:val="clear" w:color="auto" w:fill="FFFFFF"/>
                <w:lang w:val="gl-ES"/>
              </w:rPr>
              <w:t>CAA</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LGB3.12.1. Utiliza os coñecementos lingüísticos de ámbito contextual, textual, oracional e da palabra, desenvolvidos no curso nunha das linguas, para mellorar a comprensión e produción dos textos traballados en calquera das outras.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sz w:val="16"/>
                <w:szCs w:val="16"/>
                <w:lang w:val="gl-ES" w:eastAsia="gl-ES"/>
              </w:rPr>
              <w:t>Utiliza os coñecementos lingüísticos desenvolvidos no curso nunha das linguas, para mellorar a comprensión e produción dos textos traballados en calquera das outras.</w:t>
            </w:r>
          </w:p>
        </w:tc>
        <w:tc>
          <w:tcPr>
            <w:tcW w:w="1481" w:type="dxa"/>
          </w:tcPr>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B6711E" w:rsidRPr="00C47C04" w:rsidRDefault="00B6711E" w:rsidP="008948CE">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bl>
    <w:p w:rsidR="00CD436B" w:rsidRPr="00C47C04" w:rsidRDefault="00CD436B" w:rsidP="00CD436B">
      <w:pPr>
        <w:rPr>
          <w:lang w:val="gl-ES"/>
        </w:rPr>
      </w:pPr>
    </w:p>
    <w:p w:rsidR="00414378" w:rsidRPr="00C47C04" w:rsidRDefault="00414378" w:rsidP="00CD436B">
      <w:pPr>
        <w:rPr>
          <w:lang w:val="gl-ES"/>
        </w:rPr>
      </w:pPr>
    </w:p>
    <w:p w:rsidR="0065535D" w:rsidRPr="00C47C04" w:rsidRDefault="0065535D" w:rsidP="00CD436B">
      <w:pPr>
        <w:rPr>
          <w:lang w:val="gl-ES"/>
        </w:rPr>
      </w:pPr>
    </w:p>
    <w:tbl>
      <w:tblPr>
        <w:tblStyle w:val="Tablaconcuadrcula"/>
        <w:tblW w:w="15964" w:type="dxa"/>
        <w:jc w:val="center"/>
        <w:tblLayout w:type="fixed"/>
        <w:tblLook w:val="04A0" w:firstRow="1" w:lastRow="0" w:firstColumn="1" w:lastColumn="0" w:noHBand="0" w:noVBand="1"/>
      </w:tblPr>
      <w:tblGrid>
        <w:gridCol w:w="959"/>
        <w:gridCol w:w="4488"/>
        <w:gridCol w:w="489"/>
        <w:gridCol w:w="497"/>
        <w:gridCol w:w="500"/>
        <w:gridCol w:w="4426"/>
        <w:gridCol w:w="1481"/>
        <w:gridCol w:w="3124"/>
      </w:tblGrid>
      <w:tr w:rsidR="00F10D15" w:rsidRPr="00C47C04" w:rsidTr="008948CE">
        <w:trPr>
          <w:trHeight w:val="195"/>
          <w:jc w:val="center"/>
        </w:trPr>
        <w:tc>
          <w:tcPr>
            <w:tcW w:w="959" w:type="dxa"/>
            <w:vMerge w:val="restart"/>
            <w:vAlign w:val="center"/>
          </w:tcPr>
          <w:p w:rsidR="00F10D15" w:rsidRPr="00C47C04" w:rsidRDefault="00F10D15" w:rsidP="008948CE">
            <w:pPr>
              <w:jc w:val="center"/>
              <w:rPr>
                <w:rFonts w:ascii="Verdana" w:hAnsi="Verdana" w:cs="Arial"/>
                <w:sz w:val="12"/>
                <w:szCs w:val="12"/>
                <w:lang w:val="gl-ES"/>
              </w:rPr>
            </w:pPr>
            <w:r w:rsidRPr="00C47C04">
              <w:rPr>
                <w:rFonts w:ascii="Verdana" w:hAnsi="Verdana" w:cs="Arial"/>
                <w:sz w:val="12"/>
                <w:szCs w:val="12"/>
                <w:lang w:val="gl-ES"/>
              </w:rPr>
              <w:lastRenderedPageBreak/>
              <w:t>UNIDADE</w:t>
            </w:r>
          </w:p>
        </w:tc>
        <w:tc>
          <w:tcPr>
            <w:tcW w:w="4488"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BLOQUE 4:  LINGUA E SOCIEDADE</w:t>
            </w:r>
          </w:p>
        </w:tc>
        <w:tc>
          <w:tcPr>
            <w:tcW w:w="1486" w:type="dxa"/>
            <w:gridSpan w:val="3"/>
            <w:vAlign w:val="center"/>
          </w:tcPr>
          <w:p w:rsidR="00F10D15" w:rsidRPr="00C47C04" w:rsidRDefault="00F10D15" w:rsidP="008948CE">
            <w:pPr>
              <w:jc w:val="center"/>
              <w:rPr>
                <w:rFonts w:ascii="Verdana" w:hAnsi="Verdana" w:cs="Arial"/>
                <w:sz w:val="12"/>
                <w:szCs w:val="12"/>
                <w:lang w:val="gl-ES"/>
              </w:rPr>
            </w:pPr>
            <w:r w:rsidRPr="00C47C04">
              <w:rPr>
                <w:rFonts w:ascii="Verdana" w:hAnsi="Verdana" w:cs="Arial"/>
                <w:sz w:val="12"/>
                <w:szCs w:val="12"/>
                <w:lang w:val="gl-ES"/>
              </w:rPr>
              <w:t>TEMPORALIZACIÓN</w:t>
            </w:r>
          </w:p>
        </w:tc>
        <w:tc>
          <w:tcPr>
            <w:tcW w:w="4426"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481" w:type="dxa"/>
            <w:vMerge w:val="restart"/>
            <w:vAlign w:val="center"/>
          </w:tcPr>
          <w:p w:rsidR="00F10D15" w:rsidRPr="00C47C04" w:rsidRDefault="00F10D15" w:rsidP="008948CE">
            <w:pPr>
              <w:jc w:val="center"/>
              <w:rPr>
                <w:rFonts w:ascii="Verdana" w:hAnsi="Verdana" w:cs="Arial"/>
                <w:sz w:val="12"/>
                <w:szCs w:val="12"/>
                <w:lang w:val="gl-ES"/>
              </w:rPr>
            </w:pPr>
            <w:r w:rsidRPr="00C47C04">
              <w:rPr>
                <w:rFonts w:ascii="Verdana" w:hAnsi="Verdana" w:cs="Arial"/>
                <w:sz w:val="12"/>
                <w:szCs w:val="12"/>
                <w:lang w:val="gl-ES"/>
              </w:rPr>
              <w:t>COMPETENCIAS CLAVE</w:t>
            </w:r>
          </w:p>
        </w:tc>
        <w:tc>
          <w:tcPr>
            <w:tcW w:w="3124"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F10D15" w:rsidRPr="00C47C04" w:rsidTr="008948CE">
        <w:trPr>
          <w:trHeight w:val="195"/>
          <w:jc w:val="center"/>
        </w:trPr>
        <w:tc>
          <w:tcPr>
            <w:tcW w:w="959" w:type="dxa"/>
            <w:vMerge/>
            <w:vAlign w:val="center"/>
          </w:tcPr>
          <w:p w:rsidR="00F10D15" w:rsidRPr="00C47C04" w:rsidRDefault="00F10D15" w:rsidP="008948CE">
            <w:pPr>
              <w:jc w:val="center"/>
              <w:rPr>
                <w:rFonts w:ascii="Verdana" w:hAnsi="Verdana" w:cs="Arial"/>
                <w:sz w:val="16"/>
                <w:szCs w:val="16"/>
                <w:lang w:val="gl-ES"/>
              </w:rPr>
            </w:pPr>
          </w:p>
        </w:tc>
        <w:tc>
          <w:tcPr>
            <w:tcW w:w="4488" w:type="dxa"/>
            <w:vMerge/>
            <w:vAlign w:val="center"/>
          </w:tcPr>
          <w:p w:rsidR="00F10D15" w:rsidRPr="00C47C04" w:rsidRDefault="00F10D15" w:rsidP="008948CE">
            <w:pPr>
              <w:jc w:val="center"/>
              <w:rPr>
                <w:rFonts w:ascii="Verdana" w:hAnsi="Verdana" w:cs="Arial"/>
                <w:sz w:val="16"/>
                <w:szCs w:val="16"/>
                <w:lang w:val="gl-ES"/>
              </w:rPr>
            </w:pPr>
          </w:p>
        </w:tc>
        <w:tc>
          <w:tcPr>
            <w:tcW w:w="489"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T1</w:t>
            </w:r>
          </w:p>
        </w:tc>
        <w:tc>
          <w:tcPr>
            <w:tcW w:w="497"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T2</w:t>
            </w:r>
          </w:p>
        </w:tc>
        <w:tc>
          <w:tcPr>
            <w:tcW w:w="500"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T3</w:t>
            </w:r>
          </w:p>
        </w:tc>
        <w:tc>
          <w:tcPr>
            <w:tcW w:w="4426" w:type="dxa"/>
            <w:vMerge/>
            <w:vAlign w:val="center"/>
          </w:tcPr>
          <w:p w:rsidR="00F10D15" w:rsidRPr="00C47C04" w:rsidRDefault="00F10D15" w:rsidP="008948CE">
            <w:pPr>
              <w:jc w:val="center"/>
              <w:rPr>
                <w:rFonts w:ascii="Verdana" w:hAnsi="Verdana" w:cs="Arial"/>
                <w:sz w:val="16"/>
                <w:szCs w:val="16"/>
                <w:lang w:val="gl-ES"/>
              </w:rPr>
            </w:pPr>
          </w:p>
        </w:tc>
        <w:tc>
          <w:tcPr>
            <w:tcW w:w="1481" w:type="dxa"/>
            <w:vMerge/>
            <w:vAlign w:val="center"/>
          </w:tcPr>
          <w:p w:rsidR="00F10D15" w:rsidRPr="00C47C04" w:rsidRDefault="00F10D15" w:rsidP="008948CE">
            <w:pPr>
              <w:jc w:val="center"/>
              <w:rPr>
                <w:rFonts w:ascii="Verdana" w:hAnsi="Verdana" w:cs="Arial"/>
                <w:sz w:val="16"/>
                <w:szCs w:val="16"/>
                <w:lang w:val="gl-ES"/>
              </w:rPr>
            </w:pPr>
          </w:p>
        </w:tc>
        <w:tc>
          <w:tcPr>
            <w:tcW w:w="3124" w:type="dxa"/>
            <w:vMerge/>
            <w:vAlign w:val="center"/>
          </w:tcPr>
          <w:p w:rsidR="00F10D15" w:rsidRPr="00C47C04" w:rsidRDefault="00F10D15" w:rsidP="008948CE">
            <w:pPr>
              <w:jc w:val="cente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LGB4.1.1. Valora a lingua como instrumento co cal se constrúen todos os saberes e como medio de relación interpersoal e de sinal de identidade dun pobo a través da identificación de elementos lingüísticos de noso en diferentes contextos. </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Valora a lingua como instrumento co que se constrúen todos os saberes e como medio de relación interpersoal e de sinal de identidade dun pobo.</w:t>
            </w:r>
          </w:p>
        </w:tc>
        <w:tc>
          <w:tcPr>
            <w:tcW w:w="1481" w:type="dxa"/>
          </w:tcPr>
          <w:p w:rsidR="00B6711E" w:rsidRPr="00C47C04" w:rsidRDefault="00B6711E" w:rsidP="008948CE">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B6711E" w:rsidRPr="00C47C04" w:rsidRDefault="00B6711E" w:rsidP="008948CE">
            <w:pPr>
              <w:pStyle w:val="ttp1"/>
              <w:widowControl w:val="0"/>
              <w:autoSpaceDE w:val="0"/>
              <w:autoSpaceDN w:val="0"/>
              <w:adjustRightInd w:val="0"/>
              <w:ind w:left="227"/>
              <w:rPr>
                <w:rFonts w:cs="Arial"/>
                <w:szCs w:val="16"/>
                <w:lang w:val="gl-ES"/>
              </w:rPr>
            </w:pP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rsidP="008948CE">
            <w:pP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LGB4.1.2. Distingue entre linguas maioritarias, minoritarias e minorizadas e aplica estes conceptos ao caso galego.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Distingue entre linguas maioritarias, minoritarias e minorizadas e aplica estes conceptos ao caso galego.</w:t>
            </w:r>
          </w:p>
        </w:tc>
        <w:tc>
          <w:tcPr>
            <w:tcW w:w="1481" w:type="dxa"/>
          </w:tcPr>
          <w:p w:rsidR="00B6711E" w:rsidRPr="00C47C04" w:rsidRDefault="00B6711E" w:rsidP="008948CE">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CSC</w:t>
            </w:r>
          </w:p>
        </w:tc>
        <w:tc>
          <w:tcPr>
            <w:tcW w:w="3124" w:type="dxa"/>
          </w:tcPr>
          <w:p w:rsidR="00B6711E" w:rsidRPr="00C47C04" w:rsidRDefault="00B6711E">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LGB4.1.3. Coñece as linguas que se falan en España e valora a súa existencia como un elemento de riqueza cultural.</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Coñece as linguas que se falan en España e valora a súa existencia como un elemento de riqueza cultural.</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LGB4.1.4. Coñece as linguas que se falan na actualidade en Galicia por mor da emigración.</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Coñece as linguas que se falan na actualidade en Galicia por mor da emigración.</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1 – 3</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LGB4.1.5. Valora a importancia da relación de Galicia coa comunidade lusófona e coñece os territorios que a integran. </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Valora a importancia da relación de Galicia coa comunidade lusófona e coñece os territorios que a integran.</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1 - 3</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LGB4.1.6. Coñece recursos en rede de lecer (literatura de tradición oral, música e xogos) e educativos en lingua galega adaptados á súa idade e compáraos con outros similares da lusofonía.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Coñece recursos en rede de lecer (literatura de tradición oral, música e xogos) e educativos en lingua galega adaptados á súa idade e compáraos con outros similares da lusofonía.</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1 - 6</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LGB4.2.1. Describe a situación sociolingüística de Galicia a partir do estudo do seu contorno (concello e comarca), compáraa coa situación doutros contextos e analiza as diferenzas.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Describe a situación sociolingüística de Galicia a partir do estudo do seu contorno (concello e comarca).</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LGB4.2.2. Coñece e valora os topónimos galegos.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Coñece e valora os topónimos galegos.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LGB4.3.1. Coñece as principais iniciativas normalizadoras no ámbito educativo.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Coñece as principais iniciativas normalizadoras no ámbito educativo.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LGB4.3.2. Analiza a súa propia práctica lingüística e valora a importancia de contribuír individual e socialmente á normalización da lingua galega.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Analiza a súa propia práctica lingüística e valora a importancia de contribuír individual e socialmente á normalización da lingua galega.</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LGB4.4.1. Coñece a lexislación que regula a utilización do galego e a súa promoción no ámbito educativo e local.</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Coñece a lexislación que regula a utilización do galego e a súa promoción no ámbito educativo.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p w:rsidR="00B6711E" w:rsidRPr="00C47C04" w:rsidRDefault="00B6711E" w:rsidP="008948CE">
            <w:pPr>
              <w:pStyle w:val="ttp1"/>
              <w:widowControl w:val="0"/>
              <w:autoSpaceDE w:val="0"/>
              <w:autoSpaceDN w:val="0"/>
              <w:adjustRightInd w:val="0"/>
              <w:ind w:left="227"/>
              <w:rPr>
                <w:rFonts w:cs="Arial"/>
                <w:szCs w:val="16"/>
                <w:lang w:val="gl-ES"/>
              </w:rPr>
            </w:pP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LGB4.5.1. Coñece o que é un prexuízo. Detecta e analiza a presenza de prexuízos de carácter estético e socioeconómico cara ao galego na súa práctica lingüística e na do seu contorno.</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shd w:val="clear" w:color="auto" w:fill="FFFFFF" w:themeFill="background1"/>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pStyle w:val="p3"/>
              <w:widowControl w:val="0"/>
              <w:tabs>
                <w:tab w:val="left" w:pos="170"/>
              </w:tabs>
              <w:rPr>
                <w:rFonts w:ascii="Verdana" w:hAnsi="Verdana"/>
                <w:sz w:val="16"/>
                <w:szCs w:val="16"/>
                <w:lang w:val="gl-ES"/>
              </w:rPr>
            </w:pPr>
            <w:r w:rsidRPr="00C47C04">
              <w:rPr>
                <w:rFonts w:ascii="Verdana" w:hAnsi="Verdana" w:cs="Times New Roman"/>
                <w:sz w:val="16"/>
                <w:szCs w:val="16"/>
                <w:lang w:val="gl-ES" w:eastAsia="gl-ES"/>
              </w:rPr>
              <w:t>Coñece o que é un prexuízo. Detecta e analiza a presenza de prexuízos de carácter estético e socioeconómico cara ao galego na súa práctica lingüística e na do seu contorno.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LGB4.6.1. Identifica e clasifica as variantes diafásicas do galego.</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Identifica e clasifica as variantes diafásicas do galego.</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8948CE">
            <w:pPr>
              <w:jc w:val="center"/>
              <w:rPr>
                <w:rFonts w:ascii="Verdana" w:hAnsi="Verdana" w:cs="Arial"/>
                <w:sz w:val="16"/>
                <w:szCs w:val="16"/>
                <w:lang w:val="gl-ES"/>
              </w:rPr>
            </w:pP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LGB4.6.2. Analiza a súa práctica lingüística e identifica nela os trazos propios da xerga estudantil.</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Analiza a súa práctica lingüística e identifica nela os trazos propios da xerga estudantil.</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LGB4.6.3. Recoñece os trazos da variedade estándar da lingua galega e valóraa como variante unificadora.</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Recoñece os trazos da variedade estándar da lingua galega e valóraa como variante unificadora.</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pPr>
              <w:rPr>
                <w:rFonts w:ascii="Verdana" w:hAnsi="Verdana" w:cs="Arial"/>
                <w:sz w:val="16"/>
                <w:szCs w:val="16"/>
                <w:lang w:val="gl-ES"/>
              </w:rPr>
            </w:pPr>
            <w:r w:rsidRPr="00C47C04">
              <w:rPr>
                <w:rFonts w:ascii="Verdana" w:hAnsi="Verdana" w:cs="Arial"/>
                <w:sz w:val="16"/>
                <w:szCs w:val="16"/>
                <w:lang w:val="gl-ES"/>
              </w:rPr>
              <w:t>Observación na aula</w:t>
            </w:r>
          </w:p>
          <w:p w:rsidR="00B6711E" w:rsidRPr="00C47C04" w:rsidRDefault="00B6711E">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4 - 9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LGB4.6.4. Rexeita os prexuízos sobre as variedades dialectais e utiliza os trazos propios da súa zona.</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Rexeita os prexuízos sobre as variedades dialectais e utiliza os trazos propios da súa zona.</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24" w:type="dxa"/>
          </w:tcPr>
          <w:p w:rsidR="00B6711E" w:rsidRPr="00C47C04" w:rsidRDefault="00B6711E">
            <w:pPr>
              <w:rPr>
                <w:lang w:val="gl-ES"/>
              </w:rPr>
            </w:pPr>
            <w:r w:rsidRPr="00C47C04">
              <w:rPr>
                <w:rFonts w:ascii="Verdana" w:hAnsi="Verdana" w:cs="Arial"/>
                <w:sz w:val="16"/>
                <w:szCs w:val="16"/>
                <w:lang w:val="gl-ES"/>
              </w:rPr>
              <w:t>Observación na aula</w:t>
            </w:r>
          </w:p>
        </w:tc>
      </w:tr>
    </w:tbl>
    <w:p w:rsidR="00F10D15" w:rsidRPr="00C47C04" w:rsidRDefault="00F10D15" w:rsidP="00CD436B">
      <w:pPr>
        <w:rPr>
          <w:lang w:val="gl-ES"/>
        </w:rPr>
      </w:pPr>
    </w:p>
    <w:p w:rsidR="00414378" w:rsidRPr="00C47C04" w:rsidRDefault="00414378" w:rsidP="00CD436B">
      <w:pPr>
        <w:rPr>
          <w:lang w:val="gl-ES"/>
        </w:rPr>
      </w:pPr>
    </w:p>
    <w:tbl>
      <w:tblPr>
        <w:tblStyle w:val="Tablaconcuadrcula"/>
        <w:tblW w:w="15964" w:type="dxa"/>
        <w:jc w:val="center"/>
        <w:tblLayout w:type="fixed"/>
        <w:tblLook w:val="04A0" w:firstRow="1" w:lastRow="0" w:firstColumn="1" w:lastColumn="0" w:noHBand="0" w:noVBand="1"/>
      </w:tblPr>
      <w:tblGrid>
        <w:gridCol w:w="959"/>
        <w:gridCol w:w="4488"/>
        <w:gridCol w:w="489"/>
        <w:gridCol w:w="497"/>
        <w:gridCol w:w="500"/>
        <w:gridCol w:w="4426"/>
        <w:gridCol w:w="1481"/>
        <w:gridCol w:w="3124"/>
      </w:tblGrid>
      <w:tr w:rsidR="00F10D15" w:rsidRPr="00C47C04" w:rsidTr="008948CE">
        <w:trPr>
          <w:trHeight w:val="195"/>
          <w:jc w:val="center"/>
        </w:trPr>
        <w:tc>
          <w:tcPr>
            <w:tcW w:w="959" w:type="dxa"/>
            <w:vMerge w:val="restart"/>
            <w:vAlign w:val="center"/>
          </w:tcPr>
          <w:p w:rsidR="00414378" w:rsidRPr="00C47C04" w:rsidRDefault="00414378" w:rsidP="008948CE">
            <w:pPr>
              <w:jc w:val="center"/>
              <w:rPr>
                <w:rFonts w:ascii="Verdana" w:hAnsi="Verdana" w:cs="Arial"/>
                <w:sz w:val="12"/>
                <w:szCs w:val="12"/>
                <w:lang w:val="gl-ES"/>
              </w:rPr>
            </w:pPr>
          </w:p>
          <w:p w:rsidR="00F10D15" w:rsidRPr="00C47C04" w:rsidRDefault="00F10D15" w:rsidP="00414378">
            <w:pPr>
              <w:rPr>
                <w:rFonts w:ascii="Verdana" w:hAnsi="Verdana" w:cs="Arial"/>
                <w:sz w:val="12"/>
                <w:szCs w:val="12"/>
                <w:lang w:val="gl-ES"/>
              </w:rPr>
            </w:pPr>
            <w:r w:rsidRPr="00C47C04">
              <w:rPr>
                <w:rFonts w:ascii="Verdana" w:hAnsi="Verdana" w:cs="Arial"/>
                <w:sz w:val="12"/>
                <w:szCs w:val="12"/>
                <w:lang w:val="gl-ES"/>
              </w:rPr>
              <w:t>UNIDADE</w:t>
            </w:r>
          </w:p>
        </w:tc>
        <w:tc>
          <w:tcPr>
            <w:tcW w:w="4488"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ESTÁNDARES DE APRENDIZAXE</w:t>
            </w:r>
          </w:p>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BLOQUE 5:  EDUCACIÓN LITERARIA</w:t>
            </w:r>
          </w:p>
        </w:tc>
        <w:tc>
          <w:tcPr>
            <w:tcW w:w="1486" w:type="dxa"/>
            <w:gridSpan w:val="3"/>
            <w:vAlign w:val="center"/>
          </w:tcPr>
          <w:p w:rsidR="00F10D15" w:rsidRPr="00C47C04" w:rsidRDefault="00F10D15" w:rsidP="008948CE">
            <w:pPr>
              <w:jc w:val="center"/>
              <w:rPr>
                <w:rFonts w:ascii="Verdana" w:hAnsi="Verdana" w:cs="Arial"/>
                <w:sz w:val="12"/>
                <w:szCs w:val="12"/>
                <w:lang w:val="gl-ES"/>
              </w:rPr>
            </w:pPr>
            <w:r w:rsidRPr="00C47C04">
              <w:rPr>
                <w:rFonts w:ascii="Verdana" w:hAnsi="Verdana" w:cs="Arial"/>
                <w:sz w:val="12"/>
                <w:szCs w:val="12"/>
                <w:lang w:val="gl-ES"/>
              </w:rPr>
              <w:t>TEMPORALIZACIÓN</w:t>
            </w:r>
          </w:p>
        </w:tc>
        <w:tc>
          <w:tcPr>
            <w:tcW w:w="4426"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GRAO MÍNIMO DE CONSECUCIÓN</w:t>
            </w:r>
          </w:p>
        </w:tc>
        <w:tc>
          <w:tcPr>
            <w:tcW w:w="1481" w:type="dxa"/>
            <w:vMerge w:val="restart"/>
            <w:vAlign w:val="center"/>
          </w:tcPr>
          <w:p w:rsidR="00F10D15" w:rsidRPr="00C47C04" w:rsidRDefault="00F10D15" w:rsidP="008948CE">
            <w:pPr>
              <w:jc w:val="center"/>
              <w:rPr>
                <w:rFonts w:ascii="Verdana" w:hAnsi="Verdana" w:cs="Arial"/>
                <w:sz w:val="12"/>
                <w:szCs w:val="12"/>
                <w:lang w:val="gl-ES"/>
              </w:rPr>
            </w:pPr>
            <w:r w:rsidRPr="00C47C04">
              <w:rPr>
                <w:rFonts w:ascii="Verdana" w:hAnsi="Verdana" w:cs="Arial"/>
                <w:sz w:val="12"/>
                <w:szCs w:val="12"/>
                <w:lang w:val="gl-ES"/>
              </w:rPr>
              <w:t>COMPETENCIAS CLAVE</w:t>
            </w:r>
          </w:p>
        </w:tc>
        <w:tc>
          <w:tcPr>
            <w:tcW w:w="3124" w:type="dxa"/>
            <w:vMerge w:val="restart"/>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PROCEDEMENTOS E INSTRUMENTOS DE AVALIACIÓN</w:t>
            </w:r>
          </w:p>
        </w:tc>
      </w:tr>
      <w:tr w:rsidR="00F10D15" w:rsidRPr="00C47C04" w:rsidTr="008948CE">
        <w:trPr>
          <w:trHeight w:val="195"/>
          <w:jc w:val="center"/>
        </w:trPr>
        <w:tc>
          <w:tcPr>
            <w:tcW w:w="959" w:type="dxa"/>
            <w:vMerge/>
            <w:vAlign w:val="center"/>
          </w:tcPr>
          <w:p w:rsidR="00F10D15" w:rsidRPr="00C47C04" w:rsidRDefault="00F10D15" w:rsidP="008948CE">
            <w:pPr>
              <w:jc w:val="center"/>
              <w:rPr>
                <w:rFonts w:ascii="Verdana" w:hAnsi="Verdana" w:cs="Arial"/>
                <w:sz w:val="16"/>
                <w:szCs w:val="16"/>
                <w:lang w:val="gl-ES"/>
              </w:rPr>
            </w:pPr>
          </w:p>
        </w:tc>
        <w:tc>
          <w:tcPr>
            <w:tcW w:w="4488" w:type="dxa"/>
            <w:vMerge/>
            <w:vAlign w:val="center"/>
          </w:tcPr>
          <w:p w:rsidR="00F10D15" w:rsidRPr="00C47C04" w:rsidRDefault="00F10D15" w:rsidP="008948CE">
            <w:pPr>
              <w:jc w:val="center"/>
              <w:rPr>
                <w:rFonts w:ascii="Verdana" w:hAnsi="Verdana" w:cs="Arial"/>
                <w:sz w:val="16"/>
                <w:szCs w:val="16"/>
                <w:lang w:val="gl-ES"/>
              </w:rPr>
            </w:pPr>
          </w:p>
        </w:tc>
        <w:tc>
          <w:tcPr>
            <w:tcW w:w="489"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T1</w:t>
            </w:r>
          </w:p>
        </w:tc>
        <w:tc>
          <w:tcPr>
            <w:tcW w:w="497"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T2</w:t>
            </w:r>
          </w:p>
        </w:tc>
        <w:tc>
          <w:tcPr>
            <w:tcW w:w="500" w:type="dxa"/>
            <w:vAlign w:val="center"/>
          </w:tcPr>
          <w:p w:rsidR="00F10D15" w:rsidRPr="00C47C04" w:rsidRDefault="00F10D15" w:rsidP="008948CE">
            <w:pPr>
              <w:jc w:val="center"/>
              <w:rPr>
                <w:rFonts w:ascii="Verdana" w:hAnsi="Verdana" w:cs="Arial"/>
                <w:sz w:val="16"/>
                <w:szCs w:val="16"/>
                <w:lang w:val="gl-ES"/>
              </w:rPr>
            </w:pPr>
            <w:r w:rsidRPr="00C47C04">
              <w:rPr>
                <w:rFonts w:ascii="Verdana" w:hAnsi="Verdana" w:cs="Arial"/>
                <w:sz w:val="16"/>
                <w:szCs w:val="16"/>
                <w:lang w:val="gl-ES"/>
              </w:rPr>
              <w:t>T3</w:t>
            </w:r>
          </w:p>
        </w:tc>
        <w:tc>
          <w:tcPr>
            <w:tcW w:w="4426" w:type="dxa"/>
            <w:vMerge/>
            <w:vAlign w:val="center"/>
          </w:tcPr>
          <w:p w:rsidR="00F10D15" w:rsidRPr="00C47C04" w:rsidRDefault="00F10D15" w:rsidP="008948CE">
            <w:pPr>
              <w:jc w:val="center"/>
              <w:rPr>
                <w:rFonts w:ascii="Verdana" w:hAnsi="Verdana" w:cs="Arial"/>
                <w:sz w:val="16"/>
                <w:szCs w:val="16"/>
                <w:lang w:val="gl-ES"/>
              </w:rPr>
            </w:pPr>
          </w:p>
        </w:tc>
        <w:tc>
          <w:tcPr>
            <w:tcW w:w="1481" w:type="dxa"/>
            <w:vMerge/>
            <w:vAlign w:val="center"/>
          </w:tcPr>
          <w:p w:rsidR="00F10D15" w:rsidRPr="00C47C04" w:rsidRDefault="00F10D15" w:rsidP="008948CE">
            <w:pPr>
              <w:jc w:val="center"/>
              <w:rPr>
                <w:rFonts w:ascii="Verdana" w:hAnsi="Verdana" w:cs="Arial"/>
                <w:sz w:val="16"/>
                <w:szCs w:val="16"/>
                <w:lang w:val="gl-ES"/>
              </w:rPr>
            </w:pPr>
          </w:p>
        </w:tc>
        <w:tc>
          <w:tcPr>
            <w:tcW w:w="3124" w:type="dxa"/>
            <w:vMerge/>
            <w:vAlign w:val="center"/>
          </w:tcPr>
          <w:p w:rsidR="00F10D15" w:rsidRPr="00C47C04" w:rsidRDefault="00F10D15" w:rsidP="008948CE">
            <w:pPr>
              <w:jc w:val="center"/>
              <w:rPr>
                <w:rFonts w:ascii="Verdana" w:hAnsi="Verdana" w:cs="Arial"/>
                <w:sz w:val="16"/>
                <w:szCs w:val="16"/>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LGLB5.1.1. Le con regularidade obras literarias e desenvolve criterio lector; expón unha opinión persoal sobre a lectura dunha obra axeitada á idade e relaciona o seu sentido coa propia experiencia e outros coñecementos adquiridos.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Le con regularidade obras literarias e desenvolve criterio lector; expón unha opinión persoal sobre a lectura dunha obra axeitada á idade.</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LGLB5.1.2. Describe o uso dos elementos propios de cada xénero literario, o punto de vista empregado e o uso estético da linguaxe nos textos literarios.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Describe o uso dos elementos propios de cada xénero literario, o punto de vista empregado e o uso estético da linguaxe nos textos literarios.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 xml:space="preserve">Observación na aula </w:t>
            </w:r>
          </w:p>
          <w:p w:rsidR="00B6711E" w:rsidRPr="00C47C04" w:rsidRDefault="00B6711E" w:rsidP="0065535D">
            <w:pPr>
              <w:rPr>
                <w:lang w:val="gl-ES"/>
              </w:rPr>
            </w:pPr>
            <w:r w:rsidRPr="00C47C04">
              <w:rPr>
                <w:rFonts w:ascii="Verdana" w:hAnsi="Verdana" w:cs="Arial"/>
                <w:sz w:val="16"/>
                <w:szCs w:val="16"/>
                <w:lang w:val="gl-ES"/>
              </w:rPr>
              <w:t>Exercicios escritos</w:t>
            </w:r>
          </w:p>
        </w:tc>
      </w:tr>
      <w:tr w:rsidR="0065535D" w:rsidRPr="00C47C04" w:rsidTr="008948CE">
        <w:trPr>
          <w:jc w:val="center"/>
        </w:trPr>
        <w:tc>
          <w:tcPr>
            <w:tcW w:w="959" w:type="dxa"/>
            <w:vAlign w:val="center"/>
          </w:tcPr>
          <w:p w:rsidR="0065535D"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4 - 6</w:t>
            </w:r>
          </w:p>
        </w:tc>
        <w:tc>
          <w:tcPr>
            <w:tcW w:w="4488" w:type="dxa"/>
          </w:tcPr>
          <w:p w:rsidR="0065535D" w:rsidRPr="00C47C04" w:rsidRDefault="0065535D"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LGLB5.2.1. Le expresiva e comprensivamente e fai audicións de poemas recitados ou cantados, determina o tema principal, a estrutura xeral e pon de relevo os principais recursos estilísticos.</w:t>
            </w:r>
          </w:p>
        </w:tc>
        <w:tc>
          <w:tcPr>
            <w:tcW w:w="489" w:type="dxa"/>
            <w:vAlign w:val="center"/>
          </w:tcPr>
          <w:p w:rsidR="0065535D" w:rsidRPr="00C47C04" w:rsidRDefault="0065535D" w:rsidP="008948CE">
            <w:pPr>
              <w:jc w:val="center"/>
              <w:rPr>
                <w:rFonts w:ascii="Verdana" w:hAnsi="Verdana" w:cs="Arial"/>
                <w:sz w:val="16"/>
                <w:szCs w:val="16"/>
                <w:lang w:val="gl-ES"/>
              </w:rPr>
            </w:pPr>
          </w:p>
        </w:tc>
        <w:tc>
          <w:tcPr>
            <w:tcW w:w="497" w:type="dxa"/>
            <w:vAlign w:val="center"/>
          </w:tcPr>
          <w:p w:rsidR="0065535D" w:rsidRPr="00C47C04" w:rsidRDefault="0065535D"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65535D" w:rsidRPr="00C47C04" w:rsidRDefault="0065535D" w:rsidP="008948CE">
            <w:pPr>
              <w:jc w:val="center"/>
              <w:rPr>
                <w:rFonts w:ascii="Verdana" w:hAnsi="Verdana" w:cs="Arial"/>
                <w:sz w:val="16"/>
                <w:szCs w:val="16"/>
                <w:lang w:val="gl-ES"/>
              </w:rPr>
            </w:pPr>
          </w:p>
        </w:tc>
        <w:tc>
          <w:tcPr>
            <w:tcW w:w="4426" w:type="dxa"/>
          </w:tcPr>
          <w:p w:rsidR="0065535D" w:rsidRPr="00C47C04" w:rsidRDefault="0065535D" w:rsidP="008948CE">
            <w:pPr>
              <w:rPr>
                <w:rFonts w:ascii="Verdana" w:hAnsi="Verdana" w:cs="Arial"/>
                <w:sz w:val="16"/>
                <w:szCs w:val="16"/>
                <w:lang w:val="gl-ES"/>
              </w:rPr>
            </w:pPr>
            <w:r w:rsidRPr="00C47C04">
              <w:rPr>
                <w:rFonts w:ascii="Verdana" w:hAnsi="Verdana" w:cs="Times New Roman"/>
                <w:sz w:val="16"/>
                <w:szCs w:val="16"/>
                <w:lang w:val="gl-ES" w:eastAsia="gl-ES"/>
              </w:rPr>
              <w:t>Le expresiva e comprensivamente poemas, determina o tema principal, a estrutura xeral e pon de relevo os principais recursos estilísticos.</w:t>
            </w:r>
          </w:p>
        </w:tc>
        <w:tc>
          <w:tcPr>
            <w:tcW w:w="1481" w:type="dxa"/>
          </w:tcPr>
          <w:p w:rsidR="0065535D" w:rsidRPr="00C47C04" w:rsidRDefault="0065535D"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65535D" w:rsidRPr="00C47C04" w:rsidRDefault="0065535D" w:rsidP="0065535D">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LGLB5.3.1. Le expresiva e comprensivamente textos narrativos breves, localiza e describe os elementos estruturais e formais máis salientables: punto de vista, tempo, espazo e personaxes principais.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Le expresiva e comprensivamente textos narrativos breves, localiza e describe os elementos estruturais e formais máis salientables: punto de vista, tempo, espazo e personaxes principais.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 xml:space="preserve">Observación na aula </w:t>
            </w:r>
          </w:p>
          <w:p w:rsidR="00B6711E" w:rsidRPr="00C47C04" w:rsidRDefault="00B6711E" w:rsidP="0065535D">
            <w:pPr>
              <w:rPr>
                <w:lang w:val="gl-ES"/>
              </w:rPr>
            </w:pP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LGLB5.4.1. Le dramatizada e comprensivamente, visiona pezas teatrais e recoñece os compoñentes e procedementos que caracterizan os subxéneros.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Le dramatizada e comprensivamente e recoñece os compoñentes que caracterizan os subxéneros.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LGLB5.5.1. Compara textos pertencentes aos diferentes xéneros, sinalando as coincidencias e diferenzas, tanto estruturais coma formais.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Compara textos pertencentes aos diferentes xéneros.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 xml:space="preserve">Observación na aula </w:t>
            </w:r>
          </w:p>
          <w:p w:rsidR="00B6711E" w:rsidRPr="00C47C04" w:rsidRDefault="00B6711E" w:rsidP="0065535D">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LGLB5.5.2. Compara textos pertencentes ao mesmo xénero pero a diferentes subxéneros, sinalando as coincidencias e diferenzas, tanto estruturais coma formais.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Compara textos pertencentes ao mesmo xénero pero a diferentes subxéneros.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 xml:space="preserve">LGB.5.6.1. Analiza textos literarios, de maneira guiada, identifica os trazos dos subxéneros e a </w:t>
            </w:r>
            <w:r w:rsidRPr="00C47C04">
              <w:rPr>
                <w:rFonts w:ascii="Verdana" w:hAnsi="Verdana"/>
                <w:sz w:val="16"/>
                <w:szCs w:val="16"/>
                <w:lang w:val="gl-ES" w:eastAsia="gl-ES"/>
              </w:rPr>
              <w:lastRenderedPageBreak/>
              <w:t>funcionalidade dos recursos retóricos.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lastRenderedPageBreak/>
              <w:t>X</w:t>
            </w: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Analiza textos literarios, de maneira guiada.</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24" w:type="dxa"/>
          </w:tcPr>
          <w:p w:rsidR="00B6711E" w:rsidRPr="00C47C04" w:rsidRDefault="00B6711E" w:rsidP="0065535D">
            <w:pPr>
              <w:rPr>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E310D1" w:rsidP="008948CE">
            <w:pPr>
              <w:jc w:val="center"/>
              <w:rPr>
                <w:rFonts w:ascii="Verdana" w:hAnsi="Verdana" w:cs="Arial"/>
                <w:sz w:val="16"/>
                <w:szCs w:val="16"/>
                <w:lang w:val="gl-ES"/>
              </w:rPr>
            </w:pPr>
            <w:r w:rsidRPr="00C47C04">
              <w:rPr>
                <w:rFonts w:ascii="Verdana" w:hAnsi="Verdana" w:cs="Arial"/>
                <w:sz w:val="16"/>
                <w:szCs w:val="16"/>
                <w:lang w:val="gl-ES"/>
              </w:rPr>
              <w:lastRenderedPageBreak/>
              <w:t>4 - 9</w:t>
            </w:r>
          </w:p>
        </w:tc>
        <w:tc>
          <w:tcPr>
            <w:tcW w:w="4488" w:type="dxa"/>
            <w:shd w:val="clear" w:color="auto" w:fill="FFFFFF" w:themeFill="background1"/>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LGLB5.7.1. Escribe textos de intención estética servíndose dos coñecementos literarios adquiridos e dos recursos retóricos traballados na aula.</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Escribe textos de intención estética servíndose dos coñecementos literarios adquiridos e dos recursos retóricos traballados na aula.</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 CCEC</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Exercicios escritos</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LGLB5.8.1. Describe e caracteriza os trazos definitorios básicos da linguaxe cinematográfica.</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Describe e caracteriza os trazos definitorios básicos da linguaxe cinematográfica.</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 CCEC</w:t>
            </w:r>
          </w:p>
        </w:tc>
        <w:tc>
          <w:tcPr>
            <w:tcW w:w="3124" w:type="dxa"/>
          </w:tcPr>
          <w:p w:rsidR="00B6711E" w:rsidRPr="00C47C04" w:rsidRDefault="00B6711E" w:rsidP="0065535D">
            <w:pPr>
              <w:rPr>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7 - 9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LGB5.8.2. Identifica e describe os principais trazos da linguaxe cinematográfica nunha ou varias secuencias fílmicas.</w:t>
            </w:r>
          </w:p>
        </w:tc>
        <w:tc>
          <w:tcPr>
            <w:tcW w:w="489" w:type="dxa"/>
            <w:vAlign w:val="center"/>
          </w:tcPr>
          <w:p w:rsidR="00B6711E" w:rsidRPr="00C47C04" w:rsidRDefault="00B6711E" w:rsidP="008948CE">
            <w:pPr>
              <w:jc w:val="center"/>
              <w:rPr>
                <w:rFonts w:ascii="Verdana" w:hAnsi="Verdana" w:cs="Arial"/>
                <w:sz w:val="16"/>
                <w:szCs w:val="16"/>
                <w:lang w:val="gl-ES"/>
              </w:rPr>
            </w:pPr>
          </w:p>
        </w:tc>
        <w:tc>
          <w:tcPr>
            <w:tcW w:w="497" w:type="dxa"/>
            <w:vAlign w:val="center"/>
          </w:tcPr>
          <w:p w:rsidR="00B6711E" w:rsidRPr="00C47C04" w:rsidRDefault="00B6711E" w:rsidP="008948CE">
            <w:pPr>
              <w:jc w:val="center"/>
              <w:rPr>
                <w:rFonts w:ascii="Verdana" w:hAnsi="Verdana" w:cs="Arial"/>
                <w:sz w:val="16"/>
                <w:szCs w:val="16"/>
                <w:lang w:val="gl-ES"/>
              </w:rPr>
            </w:pP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rPr>
                <w:rFonts w:ascii="Verdana" w:hAnsi="Verdana" w:cs="Arial"/>
                <w:sz w:val="16"/>
                <w:szCs w:val="16"/>
                <w:lang w:val="gl-ES"/>
              </w:rPr>
            </w:pPr>
            <w:r w:rsidRPr="00C47C04">
              <w:rPr>
                <w:rFonts w:ascii="Verdana" w:hAnsi="Verdana" w:cs="Times New Roman"/>
                <w:sz w:val="16"/>
                <w:szCs w:val="16"/>
                <w:lang w:val="gl-ES" w:eastAsia="gl-ES"/>
              </w:rPr>
              <w:t>Identifica e describe os principais trazos da linguaxe cinematográfica nunha ou varias secuencias fílmicas.</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 CCEC</w:t>
            </w:r>
          </w:p>
        </w:tc>
        <w:tc>
          <w:tcPr>
            <w:tcW w:w="3124" w:type="dxa"/>
          </w:tcPr>
          <w:p w:rsidR="00B6711E" w:rsidRPr="00C47C04" w:rsidRDefault="00B6711E" w:rsidP="0065535D">
            <w:pPr>
              <w:rPr>
                <w:rFonts w:ascii="Verdana" w:hAnsi="Verdana" w:cs="Arial"/>
                <w:sz w:val="16"/>
                <w:szCs w:val="16"/>
                <w:lang w:val="gl-ES"/>
              </w:rPr>
            </w:pPr>
            <w:r w:rsidRPr="00C47C04">
              <w:rPr>
                <w:rFonts w:ascii="Verdana" w:hAnsi="Verdana" w:cs="Arial"/>
                <w:sz w:val="16"/>
                <w:szCs w:val="16"/>
                <w:lang w:val="gl-ES"/>
              </w:rPr>
              <w:t>Observación na aula</w:t>
            </w:r>
          </w:p>
        </w:tc>
      </w:tr>
      <w:tr w:rsidR="00B6711E" w:rsidRPr="00C47C04" w:rsidTr="008948CE">
        <w:trPr>
          <w:jc w:val="center"/>
        </w:trPr>
        <w:tc>
          <w:tcPr>
            <w:tcW w:w="959" w:type="dxa"/>
            <w:vAlign w:val="center"/>
          </w:tcPr>
          <w:p w:rsidR="00B6711E" w:rsidRPr="00C47C04" w:rsidRDefault="00B6711E" w:rsidP="000F342B">
            <w:pPr>
              <w:jc w:val="center"/>
              <w:rPr>
                <w:rFonts w:ascii="Verdana" w:hAnsi="Verdana" w:cs="Arial"/>
                <w:sz w:val="16"/>
                <w:szCs w:val="16"/>
                <w:lang w:val="gl-ES"/>
              </w:rPr>
            </w:pPr>
            <w:r w:rsidRPr="00C47C04">
              <w:rPr>
                <w:rFonts w:ascii="Verdana" w:hAnsi="Verdana" w:cs="Arial"/>
                <w:sz w:val="16"/>
                <w:szCs w:val="16"/>
                <w:lang w:val="gl-ES"/>
              </w:rPr>
              <w:t>1 - 9</w:t>
            </w:r>
          </w:p>
        </w:tc>
        <w:tc>
          <w:tcPr>
            <w:tcW w:w="4488" w:type="dxa"/>
          </w:tcPr>
          <w:p w:rsidR="00B6711E" w:rsidRPr="00C47C04" w:rsidRDefault="00B6711E" w:rsidP="008948CE">
            <w:pPr>
              <w:pStyle w:val="ttp1"/>
              <w:tabs>
                <w:tab w:val="left" w:pos="0"/>
              </w:tabs>
              <w:ind w:hanging="17"/>
              <w:rPr>
                <w:rFonts w:ascii="Verdana" w:hAnsi="Verdana"/>
                <w:sz w:val="16"/>
                <w:szCs w:val="16"/>
                <w:lang w:val="gl-ES" w:eastAsia="gl-ES"/>
              </w:rPr>
            </w:pPr>
            <w:r w:rsidRPr="00C47C04">
              <w:rPr>
                <w:rFonts w:ascii="Verdana" w:hAnsi="Verdana"/>
                <w:sz w:val="16"/>
                <w:szCs w:val="16"/>
                <w:lang w:val="gl-ES" w:eastAsia="gl-ES"/>
              </w:rPr>
              <w:t>LGLB5.9.1. Sérvese, seguindo unhas pautas orientadoras, dos fondos e recursos que ofrecen as bibliotecas, incluídas as virtuais, para a realización de traballos e cita axeitada destes.</w:t>
            </w:r>
          </w:p>
        </w:tc>
        <w:tc>
          <w:tcPr>
            <w:tcW w:w="489"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97" w:type="dxa"/>
            <w:shd w:val="clear" w:color="auto" w:fill="FFFFFF" w:themeFill="background1"/>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500" w:type="dxa"/>
            <w:vAlign w:val="center"/>
          </w:tcPr>
          <w:p w:rsidR="00B6711E" w:rsidRPr="00C47C04" w:rsidRDefault="00B6711E" w:rsidP="008948CE">
            <w:pPr>
              <w:jc w:val="center"/>
              <w:rPr>
                <w:rFonts w:ascii="Verdana" w:hAnsi="Verdana" w:cs="Arial"/>
                <w:sz w:val="16"/>
                <w:szCs w:val="16"/>
                <w:lang w:val="gl-ES"/>
              </w:rPr>
            </w:pPr>
            <w:r w:rsidRPr="00C47C04">
              <w:rPr>
                <w:rFonts w:ascii="Verdana" w:hAnsi="Verdana" w:cs="Arial"/>
                <w:sz w:val="16"/>
                <w:szCs w:val="16"/>
                <w:lang w:val="gl-ES"/>
              </w:rPr>
              <w:t>X</w:t>
            </w:r>
          </w:p>
        </w:tc>
        <w:tc>
          <w:tcPr>
            <w:tcW w:w="4426" w:type="dxa"/>
          </w:tcPr>
          <w:p w:rsidR="00B6711E" w:rsidRPr="00C47C04" w:rsidRDefault="00B6711E" w:rsidP="008948CE">
            <w:pPr>
              <w:pStyle w:val="p3"/>
              <w:widowControl w:val="0"/>
              <w:tabs>
                <w:tab w:val="left" w:pos="170"/>
              </w:tabs>
              <w:rPr>
                <w:rFonts w:ascii="Verdana" w:hAnsi="Verdana"/>
                <w:sz w:val="16"/>
                <w:szCs w:val="16"/>
                <w:lang w:val="gl-ES"/>
              </w:rPr>
            </w:pPr>
            <w:r w:rsidRPr="00C47C04">
              <w:rPr>
                <w:rFonts w:ascii="Verdana" w:hAnsi="Verdana" w:cs="Times New Roman"/>
                <w:sz w:val="16"/>
                <w:szCs w:val="16"/>
                <w:lang w:val="gl-ES" w:eastAsia="gl-ES"/>
              </w:rPr>
              <w:t xml:space="preserve">Sérvese, seguindo unhas pautas orientadoras, dos fondos e recursos que ofrecen as bibliotecas. </w:t>
            </w:r>
          </w:p>
        </w:tc>
        <w:tc>
          <w:tcPr>
            <w:tcW w:w="1481" w:type="dxa"/>
          </w:tcPr>
          <w:p w:rsidR="00B6711E" w:rsidRPr="00C47C04" w:rsidRDefault="00B6711E" w:rsidP="008948CE">
            <w:pPr>
              <w:pStyle w:val="ttp1"/>
              <w:widowControl w:val="0"/>
              <w:tabs>
                <w:tab w:val="num" w:pos="170"/>
              </w:tabs>
              <w:autoSpaceDE w:val="0"/>
              <w:autoSpaceDN w:val="0"/>
              <w:adjustRightInd w:val="0"/>
              <w:rPr>
                <w:rFonts w:cs="Arial"/>
                <w:szCs w:val="16"/>
                <w:lang w:val="gl-ES"/>
              </w:rPr>
            </w:pPr>
            <w:r w:rsidRPr="00C47C04">
              <w:rPr>
                <w:rFonts w:cs="Arial"/>
                <w:szCs w:val="16"/>
                <w:lang w:val="gl-ES"/>
              </w:rPr>
              <w:t>CCL, CD</w:t>
            </w:r>
          </w:p>
        </w:tc>
        <w:tc>
          <w:tcPr>
            <w:tcW w:w="3124" w:type="dxa"/>
          </w:tcPr>
          <w:p w:rsidR="00B6711E" w:rsidRPr="00C47C04" w:rsidRDefault="00B6711E" w:rsidP="0065535D">
            <w:pPr>
              <w:rPr>
                <w:lang w:val="gl-ES"/>
              </w:rPr>
            </w:pPr>
            <w:r w:rsidRPr="00C47C04">
              <w:rPr>
                <w:rFonts w:ascii="Verdana" w:hAnsi="Verdana" w:cs="Arial"/>
                <w:sz w:val="16"/>
                <w:szCs w:val="16"/>
                <w:lang w:val="gl-ES"/>
              </w:rPr>
              <w:t>Observación na aula</w:t>
            </w:r>
          </w:p>
        </w:tc>
      </w:tr>
    </w:tbl>
    <w:p w:rsidR="00414378" w:rsidRPr="00C47C04" w:rsidRDefault="00414378" w:rsidP="00F70349">
      <w:pPr>
        <w:pStyle w:val="Ttulo2"/>
        <w:rPr>
          <w:lang w:val="gl-ES"/>
        </w:rPr>
      </w:pPr>
    </w:p>
    <w:p w:rsidR="00242936" w:rsidRPr="00C47C04" w:rsidRDefault="00357332" w:rsidP="00F70349">
      <w:pPr>
        <w:pStyle w:val="Ttulo2"/>
        <w:rPr>
          <w:lang w:val="gl-ES"/>
        </w:rPr>
      </w:pPr>
      <w:bookmarkStart w:id="14" w:name="_Toc453779112"/>
      <w:r w:rsidRPr="00C47C04">
        <w:rPr>
          <w:lang w:val="gl-ES"/>
        </w:rPr>
        <w:t>4.3 TERCEIRO DE</w:t>
      </w:r>
      <w:r w:rsidR="00242936" w:rsidRPr="00C47C04">
        <w:rPr>
          <w:lang w:val="gl-ES"/>
        </w:rPr>
        <w:t xml:space="preserve"> ESO</w:t>
      </w:r>
      <w:bookmarkEnd w:id="14"/>
    </w:p>
    <w:p w:rsidR="00754ACA" w:rsidRPr="00C47C04" w:rsidRDefault="00754ACA" w:rsidP="00754ACA">
      <w:pPr>
        <w:rPr>
          <w:lang w:val="gl-ES"/>
        </w:rPr>
      </w:pPr>
    </w:p>
    <w:tbl>
      <w:tblPr>
        <w:tblW w:w="0" w:type="auto"/>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817"/>
        <w:gridCol w:w="3943"/>
        <w:gridCol w:w="595"/>
        <w:gridCol w:w="598"/>
        <w:gridCol w:w="601"/>
        <w:gridCol w:w="4573"/>
        <w:gridCol w:w="29"/>
        <w:gridCol w:w="678"/>
        <w:gridCol w:w="3388"/>
      </w:tblGrid>
      <w:tr w:rsidR="00754ACA" w:rsidRPr="00C47C04" w:rsidTr="009970AC">
        <w:trPr>
          <w:trHeight w:val="195"/>
          <w:jc w:val="center"/>
        </w:trPr>
        <w:tc>
          <w:tcPr>
            <w:tcW w:w="81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UNIDADE</w:t>
            </w:r>
          </w:p>
        </w:tc>
        <w:tc>
          <w:tcPr>
            <w:tcW w:w="394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BLOQUE 1:  COMPRENSIÓN E EXPRESIÓN ORAL</w:t>
            </w:r>
          </w:p>
        </w:tc>
        <w:tc>
          <w:tcPr>
            <w:tcW w:w="17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TEMPORALIZACIÓN</w:t>
            </w:r>
          </w:p>
        </w:tc>
        <w:tc>
          <w:tcPr>
            <w:tcW w:w="4602"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GRAO MÍNIMO DE CONSECUCIÓN</w:t>
            </w:r>
          </w:p>
        </w:tc>
        <w:tc>
          <w:tcPr>
            <w:tcW w:w="678" w:type="dxa"/>
            <w:vMerge w:val="restart"/>
            <w:tcBorders>
              <w:top w:val="single" w:sz="4" w:space="0" w:color="00000A"/>
              <w:left w:val="single" w:sz="4" w:space="0" w:color="00000A"/>
              <w:right w:val="single" w:sz="4" w:space="0" w:color="00000A"/>
            </w:tcBorders>
            <w:shd w:val="clear" w:color="auto" w:fill="auto"/>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COMP. CLAVE</w:t>
            </w:r>
          </w:p>
        </w:tc>
        <w:tc>
          <w:tcPr>
            <w:tcW w:w="3388"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PROCEDEMENTOS E INSTRUMENTOS DE AVALIACIÓN</w:t>
            </w:r>
          </w:p>
        </w:tc>
      </w:tr>
      <w:tr w:rsidR="00754ACA" w:rsidRPr="00C47C04" w:rsidTr="009970AC">
        <w:trPr>
          <w:trHeight w:val="195"/>
          <w:jc w:val="center"/>
        </w:trPr>
        <w:tc>
          <w:tcPr>
            <w:tcW w:w="81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394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4602"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678" w:type="dxa"/>
            <w:vMerge/>
            <w:tcBorders>
              <w:left w:val="single" w:sz="4" w:space="0" w:color="00000A"/>
              <w:bottom w:val="single" w:sz="4" w:space="0" w:color="00000A"/>
              <w:right w:val="single" w:sz="4" w:space="0" w:color="00000A"/>
            </w:tcBorders>
            <w:shd w:val="clear" w:color="auto" w:fill="auto"/>
            <w:vAlign w:val="cente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3388"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LGB1.1.1. Comprende o sentido global e identifica a intención comunicativa e a estrutura de textos orais propios dos medios de comunicación audiovisual (entrevistas, noticias, crónicas e reportaxes).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o sentido global e identifica a intención comunicativa  de textos orais propios dos medios de comunicación audiovisual.</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681"/>
                <w:tab w:val="left" w:pos="935"/>
              </w:tabs>
              <w:spacing w:after="0" w:line="100" w:lineRule="atLeast"/>
              <w:ind w:left="227" w:hanging="227"/>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681"/>
                <w:tab w:val="left" w:pos="935"/>
              </w:tabs>
              <w:spacing w:after="0" w:line="100" w:lineRule="atLeast"/>
              <w:ind w:left="227" w:hanging="227"/>
              <w:rPr>
                <w:rFonts w:ascii="Verdana" w:hAnsi="Verdana"/>
                <w:sz w:val="16"/>
                <w:szCs w:val="16"/>
                <w:lang w:val="gl-ES"/>
              </w:rPr>
            </w:pP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681"/>
                <w:tab w:val="left" w:pos="935"/>
              </w:tabs>
              <w:spacing w:after="0" w:line="100" w:lineRule="atLeast"/>
              <w:ind w:left="227" w:hanging="227"/>
              <w:rPr>
                <w:rFonts w:ascii="Verdana" w:hAnsi="Verdana"/>
                <w:sz w:val="16"/>
                <w:szCs w:val="16"/>
                <w:lang w:val="gl-ES"/>
              </w:rPr>
            </w:pPr>
            <w:r w:rsidRPr="00C47C04">
              <w:rPr>
                <w:rFonts w:ascii="Verdana" w:hAnsi="Verdana" w:cs="Arial"/>
                <w:sz w:val="16"/>
                <w:szCs w:val="16"/>
                <w:lang w:val="gl-ES"/>
              </w:rPr>
              <w:t>LGB1.1.2. Interpreta textos orais e traslada a información relevante a esquemas ou resumos.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Interpreta textos orais e traslada a información relevante a esquemas ou resumos.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681"/>
                <w:tab w:val="left" w:pos="935"/>
              </w:tabs>
              <w:spacing w:after="0" w:line="100" w:lineRule="atLeast"/>
              <w:ind w:left="227" w:hanging="227"/>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681"/>
                <w:tab w:val="left" w:pos="935"/>
              </w:tabs>
              <w:spacing w:after="0" w:line="100" w:lineRule="atLeast"/>
              <w:ind w:left="227" w:hanging="227"/>
              <w:rPr>
                <w:rFonts w:ascii="Verdana" w:hAnsi="Verdana"/>
                <w:sz w:val="16"/>
                <w:szCs w:val="16"/>
                <w:lang w:val="gl-ES"/>
              </w:rPr>
            </w:pP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1-3</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 xml:space="preserve">LGB1.2.1. Diferencia as ideas principais e as secundarias </w:t>
            </w:r>
            <w:r w:rsidRPr="00C47C04">
              <w:rPr>
                <w:rStyle w:val="cnulo"/>
                <w:rFonts w:ascii="Verdana" w:hAnsi="Verdana" w:cs="Arial"/>
                <w:sz w:val="16"/>
                <w:szCs w:val="16"/>
                <w:lang w:val="gl-ES"/>
              </w:rPr>
              <w:t>e identifica a intención comunicativa de programas de carácter informativo: noticias, reportaxes e crónicas.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 xml:space="preserve">Diferencia as ideas principais e as secundarias </w:t>
            </w:r>
            <w:r w:rsidRPr="00C47C04">
              <w:rPr>
                <w:rStyle w:val="cnulo"/>
                <w:rFonts w:ascii="Verdana" w:hAnsi="Verdana" w:cs="Arial"/>
                <w:sz w:val="16"/>
                <w:szCs w:val="16"/>
                <w:lang w:val="gl-ES"/>
              </w:rPr>
              <w:t>e identifica a intención comunicativa de programas de carácter informativo.</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1-3</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LGB1.2.2. Compara o tratamento da mesma noticia en diferentes medios de comunicación e extrae conclusións a partir das coincidencias e diferenzas atopadas.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Compara o tratamento da mesma noticia en diferentes medios de comunicación e extrae conclusións.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LGB1.2.3. Reflexiona sobre as mensaxes e rexeita usos lingüísticos que levan implícitos prexuízos e discriminacións.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Reflexiona sobre as mensaxes e rexeita usos lingüísticos que levan implícitos prexuízos e discriminacións.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lastRenderedPageBreak/>
              <w:t>4-6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LGB1.3.1. Identifica as ideas principais e secundarias dun texto oral expositivo ou argumentativo, formal ou informal, producido na variante estándar ou en calquera das variedades dialectais.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as ideas principais e secundarias dun texto oral producido na variante estándar ou en calquera das variedades dialectais.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7-9</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LGB1.3.2. Recoñece a intención comunicativa dos textos.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a intención comunicativa dos textos.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ind w:left="170"/>
              <w:rPr>
                <w:rFonts w:ascii="Verdana" w:hAnsi="Verdana"/>
                <w:sz w:val="16"/>
                <w:szCs w:val="16"/>
                <w:lang w:val="gl-ES"/>
              </w:rPr>
            </w:pP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4-6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LGB1.3.3. Diferencia as explicacións dos argumentos.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Diferencia as explicacións dos argumentos.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 xml:space="preserve">CCL </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p w:rsidR="00754ACA" w:rsidRPr="00C47C04" w:rsidRDefault="00754ACA" w:rsidP="005C0161">
            <w:pPr>
              <w:pStyle w:val="p3"/>
              <w:widowControl w:val="0"/>
              <w:spacing w:after="0" w:line="100" w:lineRule="atLeast"/>
              <w:ind w:left="227"/>
              <w:rPr>
                <w:rFonts w:ascii="Verdana" w:hAnsi="Verdana"/>
                <w:sz w:val="16"/>
                <w:szCs w:val="16"/>
                <w:lang w:val="gl-ES"/>
              </w:rPr>
            </w:pP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4-9</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LGB1.4.1. Identifica a intención comunicativa, a tese e os argumentos dos debates, relatorios e mesas redondas dentro do ámbito educativo e elabora un esquema ou resumo.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 intención comunicativa, a tese e os argumentos dos debates dentro do ámbito educativo e elabora un esquema ou resumo.</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4-9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LGB1.4.2. Recoñece os procedementos lingüísticos para manifestarse a favor ou en contra.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procedementos lingüísticos para manifestarse a favor ou en contra.</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CSS</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LGB1.5.1. Coñece, aprecia e usa as normas que rexen a cortesía na comunicación oral (intervén na quenda que lle corresponde, respecta as opinións e recoñece e rexeita a linguaxe discriminatoria).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Coñece, aprecia e usa as normas que rexen a cortesía na comunicación oral.</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LGB1.5.2. Recoñece a importancia dos aspectos prosódicos (entoación, pausas, ton, timbre e volume) e o significado dos trazos máis característicos da linguaxe non verbal.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Recoñece a importancia dos aspectos prosódicos e o significado dos trazos máis característicos da linguaxe non verbal.</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CSIEE</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LGB1.6.1. Aprecia a emisión dunha pronuncia galega correcta, recoñece os erros de produción oral propia e allea a partir da práctica habitual de autoavaliación e propón solucións para melloralas.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Aprecia a emisión dunha pronuncia galega correcta e recoñece os erros de produción oral propia e allea.</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LGB1.6.2. Comprende, interpreta e rexeita os prexuízos que se poidan asociar á maneira de pronunciar 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e rexeita os prexuízos que se poidan asociar á maneira de pronunciar a lingua galega.</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LGB1.6.2. Usa a variante dialectal propia e asúmea como a variedade habitual do seu contexto.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a variante dialectal propia e asúmea como a variedade habitual do seu contexto.</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CCEC</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LGB1.7.1. Participa activamente en debates ou coloquios, respecta as regras de interacción, intervención e cortesía, manifesta as súas opinións e respecta as dos demais.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Participa en debates ou coloquios, respecta as regras de interacción, intervención e cortesía, manifesta as súas opinións e respecta as dos demais.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 xml:space="preserve">LGB1.7.2. Cínguese ao tema, non divaga e atende ás instrucións do moderador nos </w:t>
            </w:r>
            <w:r w:rsidRPr="00C47C04">
              <w:rPr>
                <w:rFonts w:ascii="Verdana" w:hAnsi="Verdana" w:cs="Arial"/>
                <w:sz w:val="16"/>
                <w:szCs w:val="16"/>
                <w:lang w:val="gl-ES"/>
              </w:rPr>
              <w:lastRenderedPageBreak/>
              <w:t>debates e coloquios.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lastRenderedPageBreak/>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Cínguese ao tema e atende ás instrucións do moderador nos debates.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lastRenderedPageBreak/>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LGB1.7.3. Avalía as intervencións propias e alleas.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Avalía as intervencións propias e alleas.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LGB1.7.4. Respecta as quendas de palabra, o espazo, xesticula de xeito adecuado, escoita activamente os demais e usa fórmulas de saúdo e despedida.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Respecta as quendas de palabra, xesticula de xeito adecuado, escoita os demais e usa fórmulas de saúdo e despedida.</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LGB1.8.1. Elabora guións para organizar os contidos de exposiciónsformaisouinformais breves.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Elabora guións para organizar os contidos de exposicións breves.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Style w:val="cnulo"/>
                <w:rFonts w:ascii="Verdana" w:hAnsi="Verdana" w:cs="Arial"/>
                <w:sz w:val="16"/>
                <w:szCs w:val="16"/>
                <w:lang w:val="gl-ES"/>
              </w:rPr>
              <w:t>LGB1.8.2. Participa con fluidez nas intervencións orais espontáneas ou formais respectando as regras morfosintácticas desta lingua, en especial a colocación do pronome átono, así como a fonética galega (pronuncia das sete vogais, n velar e fonema fricativo palatal xordo).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Style w:val="cnulo"/>
                <w:rFonts w:ascii="Verdana" w:hAnsi="Verdana" w:cs="Arial"/>
                <w:sz w:val="16"/>
                <w:szCs w:val="16"/>
                <w:lang w:val="gl-ES"/>
              </w:rPr>
              <w:t>Participa nas intervencións orais respectando as regras morfosintácticas desta lingua, en especial a colocación do pronome átono, así como a fonética galega .</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Style w:val="cnulo"/>
                <w:rFonts w:ascii="Verdana" w:hAnsi="Verdana" w:cs="Arial"/>
                <w:sz w:val="16"/>
                <w:szCs w:val="16"/>
                <w:lang w:val="gl-ES"/>
              </w:rPr>
              <w:t>LGB1.8.3. Emprega nas intervencións orais expresións propias do galego: infinitivo conxugado e fraseoloxía adecuada.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Style w:val="cnulo"/>
                <w:rFonts w:ascii="Verdana" w:hAnsi="Verdana" w:cs="Arial"/>
                <w:sz w:val="16"/>
                <w:szCs w:val="16"/>
                <w:lang w:val="gl-ES"/>
              </w:rPr>
              <w:t>Emprega nas intervencións orais expresións propias do galego.</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LGB1.8.4. Fai uso dos aspectos prosódicos da linguaxe non verbal (a presentación, a posta en escena, os xestos e a mirada), m</w:t>
            </w:r>
            <w:r w:rsidRPr="00C47C04">
              <w:rPr>
                <w:rStyle w:val="cnulo"/>
                <w:rFonts w:ascii="Verdana" w:hAnsi="Verdana" w:cs="Arial"/>
                <w:sz w:val="16"/>
                <w:szCs w:val="16"/>
                <w:lang w:val="gl-ES"/>
              </w:rPr>
              <w:t>anifesta autocontrol das emocións ao falar en público e d</w:t>
            </w:r>
            <w:r w:rsidRPr="00C47C04">
              <w:rPr>
                <w:rFonts w:ascii="Verdana" w:hAnsi="Verdana" w:cs="Arial"/>
                <w:sz w:val="16"/>
                <w:szCs w:val="16"/>
                <w:lang w:val="gl-ES"/>
              </w:rPr>
              <w:t>iríxese ao auditorio con autoconfianza e seguridade.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Fai uso dos aspectos prosódicos da linguaxe non verbal e m</w:t>
            </w:r>
            <w:r w:rsidRPr="00C47C04">
              <w:rPr>
                <w:rStyle w:val="cnulo"/>
                <w:rFonts w:ascii="Verdana" w:hAnsi="Verdana" w:cs="Arial"/>
                <w:sz w:val="16"/>
                <w:szCs w:val="16"/>
                <w:lang w:val="gl-ES"/>
              </w:rPr>
              <w:t>anifesta autocontrol das emocións ao falar en público</w:t>
            </w:r>
            <w:r w:rsidRPr="00C47C04">
              <w:rPr>
                <w:rFonts w:ascii="Verdana" w:hAnsi="Verdana" w:cs="Arial"/>
                <w:sz w:val="16"/>
                <w:szCs w:val="16"/>
                <w:lang w:val="gl-ES"/>
              </w:rPr>
              <w:t>.</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CSIEE</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 xml:space="preserve">LGB1.8.5. </w:t>
            </w:r>
            <w:r w:rsidRPr="00C47C04">
              <w:rPr>
                <w:rStyle w:val="cnulo"/>
                <w:rFonts w:ascii="Verdana" w:hAnsi="Verdana" w:cs="Arial"/>
                <w:sz w:val="16"/>
                <w:szCs w:val="16"/>
                <w:lang w:val="gl-ES"/>
              </w:rPr>
              <w:t>Emprega nas intervencións orais espontáneas un léxico rico e variado.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Style w:val="cnulo"/>
                <w:rFonts w:ascii="Verdana" w:hAnsi="Verdana" w:cs="Arial"/>
                <w:sz w:val="16"/>
                <w:szCs w:val="16"/>
                <w:lang w:val="gl-ES"/>
              </w:rPr>
              <w:t>Emprega nas intervencións orais  un léxico rico e variado.</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LGB1.8.6. Adecúa a súa pronuncia á finalidade da práctica oral.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Adecúa a súa pronuncia á finalidade da práctica oral.</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LGB1.8.7. Recoñece e avalía erros (repeticións de conectores, pobreza léxica e castelanismos) nos discursos orais propios e alleos e trata, progresivamente, de evitalos.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avalía erros (repeticións de conectores, pobreza léxica e castelanismos) nos discursos orais  e trata, progresivamente, de evitalos.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LGB1.9.1. Participa en conversas informais nas que intercambia información e expresa a súa opinión.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tabs>
                <w:tab w:val="left" w:pos="1040"/>
              </w:tabs>
              <w:rPr>
                <w:rFonts w:ascii="Verdana" w:hAnsi="Verdana"/>
                <w:sz w:val="16"/>
                <w:szCs w:val="16"/>
                <w:lang w:val="gl-ES"/>
              </w:rPr>
            </w:pPr>
            <w:r w:rsidRPr="00C47C04">
              <w:rPr>
                <w:rFonts w:ascii="Verdana" w:hAnsi="Verdana" w:cs="Arial"/>
                <w:sz w:val="16"/>
                <w:szCs w:val="16"/>
                <w:lang w:val="gl-ES"/>
              </w:rPr>
              <w:t>Participa en conversas informais nas que intercambia información e expresa a súa opinión</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CSIEE</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CCEC</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LGB1.9.2. Desenvólvese correctamente en situacións da vida cotiá que impliquen solicitar unha información ou un servizo.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Desenvólvese correctamente en situacións da vida cotiá que impliquen solicitar unha información ou un servizo.</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CSIEE</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 xml:space="preserve">LGB1.9.3. Utiliza as fórmulas de tratamento e as regras de cortesía axeitadas ao </w:t>
            </w:r>
            <w:r w:rsidRPr="00C47C04">
              <w:rPr>
                <w:rFonts w:ascii="Verdana" w:hAnsi="Verdana" w:cs="Arial"/>
                <w:sz w:val="16"/>
                <w:szCs w:val="16"/>
                <w:lang w:val="gl-ES"/>
              </w:rPr>
              <w:lastRenderedPageBreak/>
              <w:t>destinatario e á situación comunicativa.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lastRenderedPageBreak/>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 xml:space="preserve">Utiliza as fórmulas de tratamento e as regras de cortesía axeitadas ao destinatario e á situación </w:t>
            </w:r>
            <w:r w:rsidRPr="00C47C04">
              <w:rPr>
                <w:rFonts w:ascii="Verdana" w:hAnsi="Verdana" w:cs="Arial"/>
                <w:sz w:val="16"/>
                <w:szCs w:val="16"/>
                <w:lang w:val="gl-ES"/>
              </w:rPr>
              <w:lastRenderedPageBreak/>
              <w:t>comunicativa.</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lastRenderedPageBreak/>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lastRenderedPageBreak/>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lastRenderedPageBreak/>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LGB1.9.4. Realiza e explica resumos ou exposicións educativas sinxelas.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Realiza e explica resumos ou exposicións educativas sinxelas.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Style w:val="cnulo"/>
                <w:rFonts w:ascii="Verdana" w:hAnsi="Verdana" w:cs="Arial"/>
                <w:sz w:val="16"/>
                <w:szCs w:val="16"/>
                <w:lang w:val="gl-ES"/>
              </w:rPr>
              <w:t>LGB1.10.1. Consulta os medios de información dixitais para seleccionar contidos relevantes e incorporalos ás súas producións.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Style w:val="cnulo"/>
                <w:rFonts w:ascii="Verdana" w:hAnsi="Verdana" w:cs="Arial"/>
                <w:sz w:val="16"/>
                <w:szCs w:val="16"/>
                <w:lang w:val="gl-ES"/>
              </w:rPr>
              <w:t>Consulta os medios de información dixitais para seleccionar contidos relevantes.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CD</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CSIEE</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Style w:val="cnulo"/>
                <w:rFonts w:ascii="Verdana" w:hAnsi="Verdana" w:cs="Arial"/>
                <w:sz w:val="16"/>
                <w:szCs w:val="16"/>
                <w:lang w:val="gl-ES"/>
              </w:rPr>
              <w:t>LGB1.10.2. Emprega as TIC para facer as súas presentacións máis claras e atractivas visualmente.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Style w:val="cnulo"/>
                <w:rFonts w:ascii="Verdana" w:hAnsi="Verdana" w:cs="Arial"/>
                <w:sz w:val="16"/>
                <w:szCs w:val="16"/>
                <w:lang w:val="gl-ES"/>
              </w:rPr>
              <w:t>Emprega as TIC para facer as súas presentacións.</w:t>
            </w:r>
          </w:p>
        </w:tc>
        <w:tc>
          <w:tcPr>
            <w:tcW w:w="7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CD</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3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bl>
    <w:p w:rsidR="00754ACA" w:rsidRPr="00C47C04" w:rsidRDefault="00754ACA" w:rsidP="00754ACA">
      <w:pPr>
        <w:rPr>
          <w:lang w:val="gl-ES"/>
        </w:rPr>
      </w:pPr>
    </w:p>
    <w:p w:rsidR="005621BA" w:rsidRPr="00C47C04" w:rsidRDefault="005621BA" w:rsidP="00754ACA">
      <w:pPr>
        <w:rPr>
          <w:lang w:val="gl-ES"/>
        </w:rPr>
      </w:pPr>
    </w:p>
    <w:p w:rsidR="00F10D15" w:rsidRPr="00C47C04" w:rsidRDefault="00F10D15" w:rsidP="00754ACA">
      <w:pPr>
        <w:rPr>
          <w:lang w:val="gl-ES"/>
        </w:rPr>
      </w:pPr>
    </w:p>
    <w:tbl>
      <w:tblPr>
        <w:tblW w:w="15525" w:type="dxa"/>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978"/>
        <w:gridCol w:w="4278"/>
        <w:gridCol w:w="664"/>
        <w:gridCol w:w="567"/>
        <w:gridCol w:w="563"/>
        <w:gridCol w:w="4398"/>
        <w:gridCol w:w="862"/>
        <w:gridCol w:w="3215"/>
      </w:tblGrid>
      <w:tr w:rsidR="00754ACA" w:rsidRPr="00C47C04" w:rsidTr="005621BA">
        <w:trPr>
          <w:trHeight w:val="293"/>
          <w:jc w:val="center"/>
        </w:trPr>
        <w:tc>
          <w:tcPr>
            <w:tcW w:w="978"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UNIDADE</w:t>
            </w:r>
          </w:p>
        </w:tc>
        <w:tc>
          <w:tcPr>
            <w:tcW w:w="4278"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BLOQUE 2:  COMPRENSIÓN E EXPRESIÓN ESCRITA</w:t>
            </w:r>
          </w:p>
        </w:tc>
        <w:tc>
          <w:tcPr>
            <w:tcW w:w="17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TEMPORALIZACIÓN</w:t>
            </w:r>
          </w:p>
        </w:tc>
        <w:tc>
          <w:tcPr>
            <w:tcW w:w="4398"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GRAO MÍNIMO DE CONSECUCIÓN</w:t>
            </w:r>
          </w:p>
        </w:tc>
        <w:tc>
          <w:tcPr>
            <w:tcW w:w="862"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cs="Arial"/>
                <w:sz w:val="16"/>
                <w:szCs w:val="16"/>
                <w:lang w:val="gl-ES"/>
              </w:rPr>
            </w:pPr>
            <w:r w:rsidRPr="00C47C04">
              <w:rPr>
                <w:rFonts w:ascii="Verdana" w:hAnsi="Verdana" w:cs="Arial"/>
                <w:sz w:val="16"/>
                <w:szCs w:val="16"/>
                <w:lang w:val="gl-ES"/>
              </w:rPr>
              <w:t>COMP.</w:t>
            </w:r>
          </w:p>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CLAVE</w:t>
            </w:r>
          </w:p>
        </w:tc>
        <w:tc>
          <w:tcPr>
            <w:tcW w:w="3215"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PROCEDEMENTOS E INSTRUMENTOS DE AVALIACIÓN</w:t>
            </w:r>
          </w:p>
        </w:tc>
      </w:tr>
      <w:tr w:rsidR="00754ACA" w:rsidRPr="00C47C04" w:rsidTr="005621BA">
        <w:trPr>
          <w:trHeight w:val="292"/>
          <w:jc w:val="center"/>
        </w:trPr>
        <w:tc>
          <w:tcPr>
            <w:tcW w:w="978"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4278"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cs="Arial"/>
                <w:sz w:val="16"/>
                <w:szCs w:val="16"/>
                <w:lang w:val="gl-ES"/>
              </w:rPr>
            </w:pP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cs="Arial"/>
                <w:sz w:val="16"/>
                <w:szCs w:val="16"/>
                <w:lang w:val="gl-ES"/>
              </w:rPr>
            </w:pPr>
            <w:r w:rsidRPr="00C47C04">
              <w:rPr>
                <w:rFonts w:ascii="Verdana" w:hAnsi="Verdana" w:cs="Arial"/>
                <w:sz w:val="16"/>
                <w:szCs w:val="16"/>
                <w:lang w:val="gl-ES"/>
              </w:rPr>
              <w:t>T1</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cs="Arial"/>
                <w:sz w:val="16"/>
                <w:szCs w:val="16"/>
                <w:lang w:val="gl-ES"/>
              </w:rPr>
            </w:pPr>
            <w:r w:rsidRPr="00C47C04">
              <w:rPr>
                <w:rFonts w:ascii="Verdana" w:hAnsi="Verdana" w:cs="Arial"/>
                <w:sz w:val="16"/>
                <w:szCs w:val="16"/>
                <w:lang w:val="gl-ES"/>
              </w:rPr>
              <w:t>T2</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cs="Arial"/>
                <w:sz w:val="16"/>
                <w:szCs w:val="16"/>
                <w:lang w:val="gl-ES"/>
              </w:rPr>
            </w:pPr>
            <w:r w:rsidRPr="00C47C04">
              <w:rPr>
                <w:rFonts w:ascii="Verdana" w:hAnsi="Verdana" w:cs="Arial"/>
                <w:sz w:val="16"/>
                <w:szCs w:val="16"/>
                <w:lang w:val="gl-ES"/>
              </w:rPr>
              <w:t>T3</w:t>
            </w:r>
          </w:p>
        </w:tc>
        <w:tc>
          <w:tcPr>
            <w:tcW w:w="4398"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cs="Arial"/>
                <w:sz w:val="16"/>
                <w:szCs w:val="16"/>
                <w:lang w:val="gl-ES"/>
              </w:rPr>
            </w:pPr>
          </w:p>
        </w:tc>
        <w:tc>
          <w:tcPr>
            <w:tcW w:w="862"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cs="Arial"/>
                <w:sz w:val="16"/>
                <w:szCs w:val="16"/>
                <w:lang w:val="gl-ES"/>
              </w:rPr>
            </w:pPr>
          </w:p>
        </w:tc>
        <w:tc>
          <w:tcPr>
            <w:tcW w:w="3215"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cs="Arial"/>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LGB2.1.1. Usa técnicas de síntese do contido dos textos: subliñados, esquemas e resumos.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técnicas de síntese do contido dos textos: subliñados, esquemas e resumos.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LGB2.1.2. Usa técnicas de ampliación e organización da información: táboas, cadros, gráficos e mapas conceptuais.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técnicas de ampliación e organización da información.</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CCA</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LGB2.1.3. Busca e asimila o significado de palabras do rexistro formal e incorpóraas progresivamente ao seu vocabulario.</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Busca e asimila o significado de palabras do rexistro formal e incorpóraas progresivamente ao seu vocabulario.</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CCA</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 xml:space="preserve">LGB2.1.4. Relaciona a información explícita e implícita dun escrito en función do contexto. </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Relaciona a información explícita e implícita dun escrito en función do contexto.</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CCA</w:t>
            </w:r>
          </w:p>
          <w:p w:rsidR="00754ACA" w:rsidRPr="00C47C04" w:rsidRDefault="00754ACA" w:rsidP="005C0161">
            <w:pPr>
              <w:pStyle w:val="p3"/>
              <w:widowControl w:val="0"/>
              <w:spacing w:after="0" w:line="100" w:lineRule="atLeast"/>
              <w:rPr>
                <w:rFonts w:ascii="Verdana" w:hAnsi="Verdana"/>
                <w:sz w:val="16"/>
                <w:szCs w:val="16"/>
                <w:lang w:val="gl-ES"/>
              </w:rPr>
            </w:pP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4-6</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LGB2.2.1. Comprende e interpreta textos propios da vida cotiá e das relacións sociais: convocatorias, actas de reunión e regulamentos.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e interpreta textos propios da vida cotiá.</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4-6</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LGB2.2.2. Identifica os trazos característicos dun escrito (tipografía, distribución de espazos e escollas léxicas) coa tipoloxía textual (convocatoria, actas de reunión e regulamentos).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os trazos característicos dun escrito coa tipoloxía textual.</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1-3</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LGB2.3.1. Comprende e interpreta textos xornalísticos, fundamentalmente en entrevistas, crónicas e reportaxes.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Comprende e interpreta textos xornalísticos, fundamentalmente en entrevistas, crónicas e reportaxes.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 xml:space="preserve">    1-3</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LGB2.3.2. Distingue entre os contidos informativos e as opinións que se expresan nos textos xornalísticos.</w:t>
            </w:r>
          </w:p>
          <w:p w:rsidR="00754ACA" w:rsidRPr="00C47C04" w:rsidRDefault="00754ACA" w:rsidP="005C0161">
            <w:pPr>
              <w:pStyle w:val="p3"/>
              <w:widowControl w:val="0"/>
              <w:spacing w:after="0" w:line="100" w:lineRule="atLeast"/>
              <w:rPr>
                <w:rFonts w:ascii="Verdana" w:hAnsi="Verdana"/>
                <w:sz w:val="16"/>
                <w:szCs w:val="16"/>
                <w:lang w:val="gl-ES"/>
              </w:rPr>
            </w:pP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Distingue entre os contidos informativos e as opinións que se expresan nos textos xornalísticos.</w:t>
            </w:r>
          </w:p>
          <w:p w:rsidR="00754ACA" w:rsidRPr="00C47C04" w:rsidRDefault="00754ACA" w:rsidP="005C0161">
            <w:pPr>
              <w:pStyle w:val="Predeterminado"/>
              <w:spacing w:after="0" w:line="100" w:lineRule="atLeast"/>
              <w:rPr>
                <w:rFonts w:ascii="Verdana" w:hAnsi="Verdana"/>
                <w:sz w:val="16"/>
                <w:szCs w:val="16"/>
                <w:lang w:val="gl-ES"/>
              </w:rPr>
            </w:pP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 xml:space="preserve"> CSC</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4-6</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LGB2.4.1. Comprende e interpreta textos propios do ámbito educativo, especialmente os expositivos e explicativos elaborados a partir da información obtida nas bibliotecas.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e interpreta textos propios do ámbito educativo elaborados a partir da información obtida nas bibliotecas.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p w:rsidR="00754ACA" w:rsidRPr="00C47C04" w:rsidRDefault="00754ACA" w:rsidP="005C0161">
            <w:pPr>
              <w:pStyle w:val="p3"/>
              <w:widowControl w:val="0"/>
              <w:spacing w:after="0" w:line="100" w:lineRule="atLeast"/>
              <w:ind w:left="170"/>
              <w:rPr>
                <w:rFonts w:ascii="Verdana" w:hAnsi="Verdana"/>
                <w:sz w:val="16"/>
                <w:szCs w:val="16"/>
                <w:lang w:val="gl-ES"/>
              </w:rPr>
            </w:pP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LGB2.4.2. Consulta fontes xerais (enciclopedias) e especializadas (monográficos e webs temáticas) para ampliar a información e mellorar o coñecemento da mensaxe.</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Consulta fontes xerais e especializadas  para ampliar a información e mellorar o coñecemento da mensaxe.</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LGB2.4.3. Interpreta, deduce e explica a información que aparece en diagramas, gráficas e mapas conceptuais.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Interpreta, deduce e explica a información que aparece en diagramas, gráficas e mapas conceptuais.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trHeight w:val="65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4-9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LGB2.5.1. Interpreta o sentido global e compón o esquema xerarquizado das ideas de textos expositivos e explicativos.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Interpreta o sentido global das ideas de textos expositivos e explicativos.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LGB2.5.2. Identifica a estrutura comunicativa das mensaxes escritas e a intención do emisor.</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 estrutura comunicativa das mensaxes escritas e a intención do emisor.</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LGB2.6.1. Aplica correctamente o sistema de procura na biblioteca e nos buscadores de internet para obter, organizar e seleccionar información.</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Aplica correctamente o sistema de procura na biblioteca e nos buscadores de internet para obter, organizar e seleccionar información.</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sz w:val="16"/>
                <w:szCs w:val="16"/>
                <w:lang w:val="gl-ES"/>
              </w:rPr>
              <w:t>CAA</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sz w:val="16"/>
                <w:szCs w:val="16"/>
                <w:lang w:val="gl-ES"/>
              </w:rPr>
              <w:t>CD</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LGB2.7.1. Identifica e expresa posturas de acordo e desacordo sobre aspectos parciais ou globais dun texto.</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e expresa posturas de acordo e desacordo sobre aspectos  dun texto.</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LGB2.7.2. Recoñece e evita usos lingüísticos que transmiten prexuízos ou mensaxes discriminatorias.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evita usos lingüísticos que transmiten prexuízos ou mensaxes discriminatorias.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LGB2.8.1. Le en voz alta, de xeito fluído e respecta a fidelidade ao texto.</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Le en voz alta, de xeito fluído e respecta a fidelidade ao texto.</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 xml:space="preserve">Observación na aula </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LGB2.8.2. Respecta os patróns fonéticos do galego (fonética sintáctica e entoación) e emprega a dicción e o ritmo axeitado á lectura do texto.</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Respecta os patróns fonéticos do galego e emprega a dicción e o ritmo axeitado á lectura do texto.</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4-9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LGB2.9.1. Produce, en formato papel ou dixital, textos da vida cotiá ou das relacións sociais, segundo os modelos propostos na aula: convocatorias, actas de reunións e intervencións en foros.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Produce, en formato papel ou dixital, textos da vida cotiá ou das relacións sociais, segundo os modelos propostos na aula.</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LGB2.10.1. Produce, en soporte impreso ou dixital, textos xornalísticos, fundamentalmente, entrevistas, crónicas, reportaxes.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Produce, en soporte impreso ou dixital, textos xornalísticos.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p w:rsidR="00754ACA" w:rsidRPr="00C47C04" w:rsidRDefault="00754ACA" w:rsidP="005C0161">
            <w:pPr>
              <w:pStyle w:val="p3"/>
              <w:widowControl w:val="0"/>
              <w:spacing w:after="0" w:line="100" w:lineRule="atLeast"/>
              <w:rPr>
                <w:rFonts w:ascii="Verdana" w:hAnsi="Verdana"/>
                <w:sz w:val="16"/>
                <w:szCs w:val="16"/>
                <w:lang w:val="gl-ES"/>
              </w:rPr>
            </w:pP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LGB2.11.1. Produce, en soporte impreso ou dixital, textos expositivos e explicativos sobre distintas materias curriculares elaborados a partir de información obtida en bibliotecas e outras fontes de información.</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Produce, en soporte impreso ou dixital textos sobre distintas materias curriculares elaborados a partir de información obtida en bibliotecas e outras fontes de información.</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LGB2.11.2. Usa correctamente elementos formais nos traballos educativos: citas bibliográficas, índices, paxinación, notas ao pé de páxina, organización de títulos, capítulos, etc.</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correctamente elementos formais nos traballos educativos.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LGB2.12.1. Planifica a composición dos escritos en función do tipo de texto e da situación comunicativa para redactar textos adecuados, coherentes e ben cohesionados.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Planifica a composición dos escritos para redactar textos adecuados, coherentes e ben cohesionados.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p w:rsidR="00754ACA" w:rsidRPr="00C47C04" w:rsidRDefault="00754ACA" w:rsidP="005C0161">
            <w:pPr>
              <w:pStyle w:val="p3"/>
              <w:widowControl w:val="0"/>
              <w:spacing w:after="0" w:line="100" w:lineRule="atLeast"/>
              <w:ind w:left="170"/>
              <w:rPr>
                <w:rFonts w:ascii="Verdana" w:hAnsi="Verdana"/>
                <w:sz w:val="16"/>
                <w:szCs w:val="16"/>
                <w:lang w:val="gl-ES"/>
              </w:rPr>
            </w:pP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LGB2.12.2. Redacta borradores, utiliza esquemas, árbores ou mapas conceptuais para planificar e organizar os seu escritos.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Redacta borradores e utiliza esquemas para planificar e organizar os seu escritos.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p w:rsidR="00754ACA" w:rsidRPr="00C47C04" w:rsidRDefault="00754ACA" w:rsidP="005C0161">
            <w:pPr>
              <w:pStyle w:val="p3"/>
              <w:widowControl w:val="0"/>
              <w:spacing w:after="0" w:line="100" w:lineRule="atLeast"/>
              <w:rPr>
                <w:rFonts w:ascii="Verdana" w:hAnsi="Verdana"/>
                <w:sz w:val="16"/>
                <w:szCs w:val="16"/>
                <w:lang w:val="gl-ES"/>
              </w:rPr>
            </w:pP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LGB2.12.3. Consulta fontes de información en distintos soportes para seleccionar contidos relevantes que posteriormente reelaborará e incorporará ao seu escrito.</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Consulta fontes de información en distintos soportes para seleccionar contidos releva</w:t>
            </w:r>
            <w:r w:rsidR="00357332" w:rsidRPr="00C47C04">
              <w:rPr>
                <w:rFonts w:ascii="Verdana" w:hAnsi="Verdana" w:cs="Arial"/>
                <w:sz w:val="16"/>
                <w:szCs w:val="16"/>
                <w:lang w:val="gl-ES"/>
              </w:rPr>
              <w:t>ntes que posteriormente incorpor</w:t>
            </w:r>
            <w:r w:rsidRPr="00C47C04">
              <w:rPr>
                <w:rFonts w:ascii="Verdana" w:hAnsi="Verdana" w:cs="Arial"/>
                <w:sz w:val="16"/>
                <w:szCs w:val="16"/>
                <w:lang w:val="gl-ES"/>
              </w:rPr>
              <w:t>ará ao seu escrito.</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CCA</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LGB2.12.4. Utiliza o rexistro lingüístico adecuado en función da situación comunicativa e do ámbito de uso.</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Utiliza o rexistro lingüístico adecuado en función da situación comunicativa.</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LGB2.12.5. Usa elementos lingüísticos e discursivos para alcanzar a coherencia e cohesión interna (conectores e tratamento de formas verbais).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elementos lingüísticos e discursivos para alcanzar a coherencia e cohesión interna.</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tc>
      </w:tr>
      <w:tr w:rsidR="00754ACA" w:rsidRPr="00C47C04" w:rsidTr="009970AC">
        <w:trPr>
          <w:trHeight w:val="966"/>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spacing w:before="40" w:after="40"/>
              <w:ind w:left="170" w:hanging="170"/>
              <w:rPr>
                <w:rFonts w:ascii="Verdana" w:hAnsi="Verdana"/>
                <w:sz w:val="16"/>
                <w:szCs w:val="16"/>
                <w:lang w:val="gl-ES"/>
              </w:rPr>
            </w:pPr>
            <w:r w:rsidRPr="00C47C04">
              <w:rPr>
                <w:rFonts w:ascii="Verdana" w:hAnsi="Verdana" w:cs="Arial"/>
                <w:sz w:val="16"/>
                <w:szCs w:val="16"/>
                <w:lang w:val="gl-ES"/>
              </w:rPr>
              <w:t>LGB2.12.6. Revisa os textos de xeito gradual para resolver dificultades de contido (temática e estrutura) e de forma (cuestións tipográficas, ortográficas e gramaticais).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Revisa os textos de xeito gradual para resolver dificultades de contido e de forma.</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p w:rsidR="00754ACA" w:rsidRPr="00C47C04" w:rsidRDefault="00754ACA" w:rsidP="005C0161">
            <w:pPr>
              <w:pStyle w:val="Predeterminado"/>
              <w:spacing w:after="0" w:line="100" w:lineRule="atLeast"/>
              <w:jc w:val="center"/>
              <w:rPr>
                <w:rFonts w:ascii="Verdana" w:hAnsi="Verdana"/>
                <w:sz w:val="16"/>
                <w:szCs w:val="16"/>
                <w:lang w:val="gl-ES"/>
              </w:rPr>
            </w:pP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spacing w:before="40" w:after="40"/>
              <w:ind w:left="170" w:hanging="170"/>
              <w:rPr>
                <w:rFonts w:ascii="Verdana" w:hAnsi="Verdana"/>
                <w:sz w:val="16"/>
                <w:szCs w:val="16"/>
                <w:lang w:val="gl-ES"/>
              </w:rPr>
            </w:pPr>
            <w:r w:rsidRPr="00C47C04">
              <w:rPr>
                <w:rFonts w:ascii="Verdana" w:hAnsi="Verdana" w:cs="Arial"/>
                <w:sz w:val="16"/>
                <w:szCs w:val="16"/>
                <w:lang w:val="gl-ES"/>
              </w:rPr>
              <w:t>LGB2.13.1. Usa as TIC (procesadores de textos e correctores ortográficos) para organizar os contidos, mellorar a presentación e facilitar a corrección dos textos escritos.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as TIC para organizar os contidos, mellorar a presentación e facilitar a corrección dos textos escritos.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2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spacing w:before="40" w:after="40"/>
              <w:ind w:left="170" w:hanging="170"/>
              <w:rPr>
                <w:rFonts w:ascii="Verdana" w:hAnsi="Verdana"/>
                <w:sz w:val="16"/>
                <w:szCs w:val="16"/>
                <w:lang w:val="gl-ES"/>
              </w:rPr>
            </w:pPr>
            <w:r w:rsidRPr="00C47C04">
              <w:rPr>
                <w:rFonts w:ascii="Verdana" w:hAnsi="Verdana"/>
                <w:sz w:val="16"/>
                <w:szCs w:val="16"/>
                <w:lang w:val="gl-ES"/>
              </w:rPr>
              <w:t>LGB2.14.1. Coñece e utiliza as ferramentas TIC para intercambiar opinións sobre escritos alleos e escribir e dar a coñecer os propios en blogs, redes sociais de lectores e escritores.</w:t>
            </w:r>
          </w:p>
        </w:tc>
        <w:tc>
          <w:tcPr>
            <w:tcW w:w="6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3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rPr>
                <w:rFonts w:ascii="Verdana" w:hAnsi="Verdana"/>
                <w:sz w:val="16"/>
                <w:szCs w:val="16"/>
                <w:lang w:val="gl-ES"/>
              </w:rPr>
            </w:pPr>
            <w:r w:rsidRPr="00C47C04">
              <w:rPr>
                <w:rFonts w:ascii="Verdana" w:hAnsi="Verdana"/>
                <w:sz w:val="16"/>
                <w:szCs w:val="16"/>
                <w:lang w:val="gl-ES"/>
              </w:rPr>
              <w:t>Coñece e utiliza as ferramentas TIC para intercambiar opinións sobre escritos alleos e escribir e dar a coñecer os propios.</w:t>
            </w:r>
          </w:p>
        </w:tc>
        <w:tc>
          <w:tcPr>
            <w:tcW w:w="8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CCEC</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2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bl>
    <w:p w:rsidR="00754ACA" w:rsidRPr="00C47C04" w:rsidRDefault="00754ACA" w:rsidP="00754ACA">
      <w:pPr>
        <w:rPr>
          <w:lang w:val="gl-ES"/>
        </w:rPr>
      </w:pPr>
    </w:p>
    <w:p w:rsidR="00F10D15" w:rsidRPr="00C47C04" w:rsidRDefault="00F10D15" w:rsidP="00754ACA">
      <w:pPr>
        <w:rPr>
          <w:lang w:val="gl-ES"/>
        </w:rPr>
      </w:pPr>
    </w:p>
    <w:p w:rsidR="00F10D15" w:rsidRPr="00C47C04" w:rsidRDefault="00F10D15" w:rsidP="00754ACA">
      <w:pPr>
        <w:rPr>
          <w:lang w:val="gl-ES"/>
        </w:rPr>
      </w:pPr>
    </w:p>
    <w:tbl>
      <w:tblPr>
        <w:tblW w:w="16055"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80"/>
        <w:gridCol w:w="4048"/>
        <w:gridCol w:w="605"/>
        <w:gridCol w:w="594"/>
        <w:gridCol w:w="595"/>
        <w:gridCol w:w="4216"/>
        <w:gridCol w:w="25"/>
        <w:gridCol w:w="1308"/>
        <w:gridCol w:w="16"/>
        <w:gridCol w:w="3668"/>
      </w:tblGrid>
      <w:tr w:rsidR="00754ACA" w:rsidRPr="00C47C04" w:rsidTr="005C0161">
        <w:trPr>
          <w:trHeight w:val="195"/>
          <w:jc w:val="center"/>
        </w:trPr>
        <w:tc>
          <w:tcPr>
            <w:tcW w:w="98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UNIDADE</w:t>
            </w:r>
          </w:p>
        </w:tc>
        <w:tc>
          <w:tcPr>
            <w:tcW w:w="4048"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BLOQUE 3:   FUNCIONAMENTO DA LINGUA</w:t>
            </w:r>
          </w:p>
        </w:tc>
        <w:tc>
          <w:tcPr>
            <w:tcW w:w="17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TEMPORALIZACIÓN</w:t>
            </w:r>
          </w:p>
        </w:tc>
        <w:tc>
          <w:tcPr>
            <w:tcW w:w="4241"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GRAO MÍNIMO DE CONSECUCIÓN</w:t>
            </w:r>
          </w:p>
        </w:tc>
        <w:tc>
          <w:tcPr>
            <w:tcW w:w="1308" w:type="dxa"/>
            <w:vMerge w:val="restart"/>
            <w:tcBorders>
              <w:top w:val="single" w:sz="4" w:space="0" w:color="00000A"/>
              <w:left w:val="single" w:sz="4" w:space="0" w:color="00000A"/>
              <w:right w:val="single" w:sz="4" w:space="0" w:color="00000A"/>
            </w:tcBorders>
            <w:shd w:val="clear" w:color="auto" w:fill="auto"/>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COMPETENCIAS CLAVE</w:t>
            </w:r>
          </w:p>
        </w:tc>
        <w:tc>
          <w:tcPr>
            <w:tcW w:w="3684" w:type="dxa"/>
            <w:gridSpan w:val="2"/>
            <w:vMerge w:val="restart"/>
            <w:tcBorders>
              <w:top w:val="single" w:sz="4" w:space="0" w:color="00000A"/>
              <w:left w:val="single" w:sz="4" w:space="0" w:color="00000A"/>
              <w:right w:val="single" w:sz="4" w:space="0" w:color="00000A"/>
            </w:tcBorders>
            <w:shd w:val="clear" w:color="auto" w:fill="auto"/>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PROCEDEMENTOS E INSTRUMENTOS DE AVALIACIÓN</w:t>
            </w:r>
          </w:p>
        </w:tc>
      </w:tr>
      <w:tr w:rsidR="00754ACA" w:rsidRPr="00C47C04" w:rsidTr="005C0161">
        <w:trPr>
          <w:trHeight w:val="351"/>
          <w:jc w:val="center"/>
        </w:trPr>
        <w:tc>
          <w:tcPr>
            <w:tcW w:w="98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404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4241"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1308" w:type="dxa"/>
            <w:vMerge/>
            <w:tcBorders>
              <w:left w:val="single" w:sz="4" w:space="0" w:color="00000A"/>
              <w:bottom w:val="single" w:sz="4" w:space="0" w:color="00000A"/>
              <w:right w:val="single" w:sz="4" w:space="0" w:color="00000A"/>
            </w:tcBorders>
            <w:shd w:val="clear" w:color="auto" w:fill="auto"/>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3684" w:type="dxa"/>
            <w:gridSpan w:val="2"/>
            <w:vMerge/>
            <w:tcBorders>
              <w:left w:val="single" w:sz="4" w:space="0" w:color="00000A"/>
              <w:bottom w:val="single" w:sz="4" w:space="0" w:color="00000A"/>
              <w:right w:val="single" w:sz="4" w:space="0" w:color="00000A"/>
            </w:tcBorders>
            <w:shd w:val="clear" w:color="auto" w:fill="auto"/>
          </w:tcPr>
          <w:p w:rsidR="00754ACA" w:rsidRPr="00C47C04" w:rsidRDefault="00754ACA" w:rsidP="005C0161">
            <w:pPr>
              <w:pStyle w:val="Predeterminado"/>
              <w:spacing w:after="0" w:line="100" w:lineRule="atLeast"/>
              <w:jc w:val="center"/>
              <w:rPr>
                <w:rFonts w:ascii="Verdana" w:hAnsi="Verdana"/>
                <w:sz w:val="16"/>
                <w:szCs w:val="16"/>
                <w:lang w:val="gl-ES"/>
              </w:rPr>
            </w:pP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LGB3.1.1. Selecciona o léxico e as expresións axeitadas en contextos comunicativos de uso formal da lingua.</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Selecciona o léxico e as expresións axeitadas en contextos comunicativos de uso formal da lingua.</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LGB3.2.1. Produce textos orais e escritos de diferentes xéneros cun correcto uso das distintas categorías gramaticais.</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Produce textos orais e escritos cun correcto uso das distintas categorías gramaticais.</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 xml:space="preserve">CCL </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LGB3.2.2. Identifica e explica os usos e valores das categorías gramaticais relacionándoas coa intención comunicativa e a tipoloxía textual.</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Identifica e explica os usos e valores das categorías gramaticais relacionándoas coa intención comunicativa e a tipoloxía textual.</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1-6</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LGB3.3.1. Recoñece e explica os procedementos de creación de palabras.</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explica os procedementos de creación de palabras.</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1-6</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LGB3.3.2. Crea palabras novas utilizando os procedementos de creación.</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Crea palabras novas utilizando os procedementos de creación.</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LGB3.4.1. Recoñece e usa adecuadamente a fonética da lingua galega.</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usa adecuadamente a fonética da lingua galega.</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LGB3.5.1. Utiliza os dicionarios e outras fontes de consulta en diferentes soportes para resolver as súas dúbidas sobre o uso correcto da lingua e progresa na aprendizaxe.</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Utiliza os dicionarios e outras fontes de consulta para resolver as súas dúbidas sobre o uso correcto da lingua e progresa na aprendizaxe.</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tc>
      </w:tr>
      <w:tr w:rsidR="00754ACA" w:rsidRPr="00C47C04" w:rsidTr="009970AC">
        <w:trPr>
          <w:trHeight w:val="546"/>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7-9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LGB3.6.1. Emprega textos orais e escritos e respecta as normas gramaticais.</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 xml:space="preserve">Emprega textos orais e escritos e respecta as normas gramaticais.            </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400"/>
              </w:tabs>
              <w:spacing w:after="0" w:line="100" w:lineRule="atLeast"/>
              <w:rPr>
                <w:rFonts w:ascii="Verdana" w:hAnsi="Verdana"/>
                <w:sz w:val="16"/>
                <w:szCs w:val="16"/>
                <w:lang w:val="gl-ES"/>
              </w:rPr>
            </w:pPr>
            <w:r w:rsidRPr="00C47C04">
              <w:rPr>
                <w:rFonts w:ascii="Verdana" w:hAnsi="Verdana" w:cs="Arial"/>
                <w:sz w:val="16"/>
                <w:szCs w:val="16"/>
                <w:lang w:val="gl-ES"/>
              </w:rPr>
              <w:t>LGB3.7.1. Revisa os textos para puntuar correctamente.</w:t>
            </w:r>
            <w:r w:rsidRPr="00C47C04">
              <w:rPr>
                <w:rFonts w:ascii="Verdana" w:hAnsi="Verdana"/>
                <w:sz w:val="16"/>
                <w:szCs w:val="16"/>
                <w:lang w:val="gl-ES"/>
              </w:rPr>
              <w:tab/>
            </w:r>
          </w:p>
          <w:p w:rsidR="00754ACA" w:rsidRPr="00C47C04" w:rsidRDefault="00754ACA" w:rsidP="005C0161">
            <w:pPr>
              <w:pStyle w:val="p3"/>
              <w:widowControl w:val="0"/>
              <w:tabs>
                <w:tab w:val="left" w:pos="1400"/>
              </w:tabs>
              <w:spacing w:after="0" w:line="100" w:lineRule="atLeast"/>
              <w:rPr>
                <w:rFonts w:ascii="Verdana" w:hAnsi="Verdana"/>
                <w:sz w:val="16"/>
                <w:szCs w:val="16"/>
                <w:lang w:val="gl-ES"/>
              </w:rPr>
            </w:pP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400"/>
              </w:tabs>
              <w:spacing w:after="0" w:line="100" w:lineRule="atLeast"/>
              <w:rPr>
                <w:rFonts w:ascii="Verdana" w:hAnsi="Verdana"/>
                <w:sz w:val="16"/>
                <w:szCs w:val="16"/>
                <w:lang w:val="gl-ES"/>
              </w:rPr>
            </w:pPr>
            <w:r w:rsidRPr="00C47C04">
              <w:rPr>
                <w:rFonts w:ascii="Verdana" w:hAnsi="Verdana" w:cs="Arial"/>
                <w:sz w:val="16"/>
                <w:szCs w:val="16"/>
                <w:lang w:val="gl-ES"/>
              </w:rPr>
              <w:t>Revisa os textos para puntuar correctamente.</w:t>
            </w:r>
            <w:r w:rsidRPr="00C47C04">
              <w:rPr>
                <w:rFonts w:ascii="Verdana" w:hAnsi="Verdana"/>
                <w:sz w:val="16"/>
                <w:szCs w:val="16"/>
                <w:lang w:val="gl-ES"/>
              </w:rPr>
              <w:tab/>
            </w:r>
          </w:p>
          <w:p w:rsidR="00754ACA" w:rsidRPr="00C47C04" w:rsidRDefault="00754ACA" w:rsidP="005C0161">
            <w:pPr>
              <w:pStyle w:val="Predeterminado"/>
              <w:spacing w:after="0" w:line="100" w:lineRule="atLeast"/>
              <w:rPr>
                <w:rFonts w:ascii="Verdana" w:hAnsi="Verdana"/>
                <w:sz w:val="16"/>
                <w:szCs w:val="16"/>
                <w:lang w:val="gl-ES"/>
              </w:rPr>
            </w:pP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1-6</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LGB3.8.1. Recoñece e explica nos textos as funcións sintácticas oracionais e diferencia os elementos que as desempeñan.</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nos textos as funcións sintácticas oracionais e diferencia os elementos que as desempeñan.</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 xml:space="preserve">CCL </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LGB3.9.1. Identifica, explica e usa distintos conectores, así como outros mecanismos que lle achegan cohesión a un texto.</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e usa distintos conectores, así como outros mecanismos que lle achegan cohesión a un texto.</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LGB3.10.1. Determina o tema, delimita a estrutura e identifica a progresión temática en producións propias e alleas. Elabora textos nos que ten en conta os parámetros anteriores.</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Determina o tema e delimita a estrutura e en producións propias e alleas. Elabora textos nos que ten en conta os parámetros anteriores.</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 xml:space="preserve">Control </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LGB3.11.1. Interpreta o sentido de textos orais e escritos, identifica a intención comunicativa e recoñece a postura de cada emisor.</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Interpreta o sentido de textos orais e escritos, identifica a intención comunicativa e  recoñece a postura de cada emisor.</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tc>
      </w:tr>
      <w:tr w:rsidR="00754ACA" w:rsidRPr="00C47C04" w:rsidTr="009970AC">
        <w:trPr>
          <w:trHeight w:val="1486"/>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LGB3.12.1. Participa en proxectos (elaboración de materiais multimedia, folletos, carteis, recensión de libros e películas, obras de teatro, etc.) nos que se utilizan varias linguas erelacionados cos elementos transversais, evita estereotipos lingüísticos ou culturais e valora as competencias que posúe como persoa plurilingüe.</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Participa en proxectos nos que se utilizan varias linguas erelacionados cos elementos transversais e valora as competencias que posúe como persoa plurilingüe.</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9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0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LGB13.1. Utiliza os coñecementos lingüísticos de ámbito contextual, textual, oracional e da palabra, desenvolvidos no curso nunha das linguas, para mellorar a comprensión e produción dos textos traballados en calquera das outras.</w:t>
            </w:r>
          </w:p>
        </w:tc>
        <w:tc>
          <w:tcPr>
            <w:tcW w:w="60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754ACA">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Utiliza oscoñecementos lingüísticos desenvolvidos no curso nunha das linguas, para mellorar a comprensión e produción dos textos traballados en calquera das outras.</w:t>
            </w:r>
          </w:p>
        </w:tc>
        <w:tc>
          <w:tcPr>
            <w:tcW w:w="1349"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CAA</w:t>
            </w:r>
          </w:p>
        </w:tc>
        <w:tc>
          <w:tcPr>
            <w:tcW w:w="36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bl>
    <w:p w:rsidR="00754ACA" w:rsidRPr="00C47C04" w:rsidRDefault="00754ACA" w:rsidP="00754ACA">
      <w:pPr>
        <w:rPr>
          <w:lang w:val="gl-ES"/>
        </w:rPr>
      </w:pPr>
    </w:p>
    <w:tbl>
      <w:tblPr>
        <w:tblpPr w:leftFromText="141" w:rightFromText="141" w:vertAnchor="text" w:horzAnchor="margin" w:tblpXSpec="center" w:tblpY="390"/>
        <w:tblW w:w="15417" w:type="dxa"/>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978"/>
        <w:gridCol w:w="4375"/>
        <w:gridCol w:w="425"/>
        <w:gridCol w:w="426"/>
        <w:gridCol w:w="425"/>
        <w:gridCol w:w="4536"/>
        <w:gridCol w:w="850"/>
        <w:gridCol w:w="3402"/>
      </w:tblGrid>
      <w:tr w:rsidR="00754ACA" w:rsidRPr="00C47C04" w:rsidTr="005C0161">
        <w:trPr>
          <w:trHeight w:val="195"/>
          <w:jc w:val="center"/>
        </w:trPr>
        <w:tc>
          <w:tcPr>
            <w:tcW w:w="978"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UNIDADE</w:t>
            </w:r>
          </w:p>
        </w:tc>
        <w:tc>
          <w:tcPr>
            <w:tcW w:w="437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BLOQUE 4:   LINGUA E SOCIEDADE</w:t>
            </w:r>
          </w:p>
        </w:tc>
        <w:tc>
          <w:tcPr>
            <w:tcW w:w="127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Theme="minorHAnsi" w:hAnsiTheme="minorHAnsi"/>
                <w:sz w:val="12"/>
                <w:szCs w:val="12"/>
                <w:lang w:val="gl-ES"/>
              </w:rPr>
            </w:pPr>
            <w:r w:rsidRPr="00C47C04">
              <w:rPr>
                <w:rFonts w:asciiTheme="minorHAnsi" w:hAnsiTheme="minorHAnsi" w:cs="Arial"/>
                <w:sz w:val="12"/>
                <w:szCs w:val="12"/>
                <w:lang w:val="gl-ES"/>
              </w:rPr>
              <w:t>TEMPORALIZACIÓN</w:t>
            </w:r>
          </w:p>
          <w:p w:rsidR="00754ACA" w:rsidRPr="00C47C04" w:rsidRDefault="00754ACA" w:rsidP="005C0161">
            <w:pPr>
              <w:pStyle w:val="Predeterminado"/>
              <w:spacing w:after="0" w:line="100" w:lineRule="atLeast"/>
              <w:jc w:val="center"/>
              <w:rPr>
                <w:rFonts w:asciiTheme="minorHAnsi" w:hAnsiTheme="minorHAnsi"/>
                <w:sz w:val="16"/>
                <w:szCs w:val="16"/>
                <w:lang w:val="gl-ES"/>
              </w:rPr>
            </w:pPr>
          </w:p>
        </w:tc>
        <w:tc>
          <w:tcPr>
            <w:tcW w:w="4536"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GRAO MÍNIMO DE CONSECUCIÓN</w:t>
            </w:r>
          </w:p>
        </w:tc>
        <w:tc>
          <w:tcPr>
            <w:tcW w:w="850" w:type="dxa"/>
            <w:vMerge w:val="restart"/>
            <w:tcBorders>
              <w:top w:val="single" w:sz="4" w:space="0" w:color="00000A"/>
              <w:left w:val="single" w:sz="4" w:space="0" w:color="00000A"/>
              <w:right w:val="single" w:sz="4" w:space="0" w:color="00000A"/>
            </w:tcBorders>
            <w:shd w:val="clear" w:color="auto" w:fill="auto"/>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COMP. CLAVE</w:t>
            </w:r>
          </w:p>
        </w:tc>
        <w:tc>
          <w:tcPr>
            <w:tcW w:w="3402" w:type="dxa"/>
            <w:vMerge w:val="restart"/>
            <w:tcBorders>
              <w:top w:val="single" w:sz="4" w:space="0" w:color="00000A"/>
              <w:left w:val="single" w:sz="4" w:space="0" w:color="00000A"/>
              <w:right w:val="single" w:sz="4" w:space="0" w:color="00000A"/>
            </w:tcBorders>
            <w:shd w:val="clear" w:color="auto" w:fill="auto"/>
            <w:vAlign w:val="cente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PROCEDEMENTOS E INSTRUMENTOS DE AVALIACIÓN</w:t>
            </w:r>
          </w:p>
        </w:tc>
      </w:tr>
      <w:tr w:rsidR="00754ACA" w:rsidRPr="00C47C04" w:rsidTr="005C0161">
        <w:trPr>
          <w:trHeight w:val="195"/>
          <w:jc w:val="center"/>
        </w:trPr>
        <w:tc>
          <w:tcPr>
            <w:tcW w:w="97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437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453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850" w:type="dxa"/>
            <w:vMerge/>
            <w:tcBorders>
              <w:left w:val="single" w:sz="4" w:space="0" w:color="00000A"/>
              <w:bottom w:val="single" w:sz="4" w:space="0" w:color="00000A"/>
              <w:right w:val="single" w:sz="4" w:space="0" w:color="00000A"/>
            </w:tcBorders>
            <w:shd w:val="clear" w:color="auto" w:fill="auto"/>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3402" w:type="dxa"/>
            <w:vMerge/>
            <w:tcBorders>
              <w:left w:val="single" w:sz="4" w:space="0" w:color="00000A"/>
              <w:bottom w:val="single" w:sz="4" w:space="0" w:color="00000A"/>
              <w:right w:val="single" w:sz="4" w:space="0" w:color="00000A"/>
            </w:tcBorders>
            <w:shd w:val="clear" w:color="auto" w:fill="auto"/>
          </w:tcPr>
          <w:p w:rsidR="00754ACA" w:rsidRPr="00C47C04" w:rsidRDefault="00754ACA" w:rsidP="005C0161">
            <w:pPr>
              <w:pStyle w:val="Predeterminado"/>
              <w:spacing w:after="0" w:line="100" w:lineRule="atLeast"/>
              <w:jc w:val="center"/>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sz w:val="16"/>
                <w:szCs w:val="16"/>
                <w:lang w:val="gl-ES"/>
              </w:rPr>
              <w:t>LGB4.1.1. Valora a lingua como medio de relación interpersoal e de sinal de identidade dun pobo e amósase capaz de explicar a súa postura.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sz w:val="16"/>
                <w:szCs w:val="16"/>
                <w:lang w:val="gl-ES"/>
              </w:rPr>
              <w:t>. Valora a lingua como medio de relación interpersoal e de sinal de identidade dun pobo e amósase capaz de explicar a súa postura.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7-9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170"/>
              </w:tabs>
              <w:spacing w:before="40" w:after="40"/>
              <w:rPr>
                <w:rFonts w:ascii="Verdana" w:hAnsi="Verdana"/>
                <w:sz w:val="16"/>
                <w:szCs w:val="16"/>
                <w:lang w:val="gl-ES"/>
              </w:rPr>
            </w:pPr>
            <w:r w:rsidRPr="00C47C04">
              <w:rPr>
                <w:rFonts w:ascii="Verdana" w:hAnsi="Verdana" w:cs="Arial"/>
                <w:sz w:val="16"/>
                <w:szCs w:val="16"/>
                <w:lang w:val="gl-ES"/>
              </w:rPr>
              <w:t>LGB4.1.2. Distingue entre bilingüismo e diglosia e aplica estes termos de forma axeitada á realidade galega.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Distingue entre bilingüismo e diglosia e aplica estes termos de forma axeitada á realidade galega.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681"/>
                <w:tab w:val="left" w:pos="935"/>
              </w:tabs>
              <w:spacing w:after="0" w:line="100" w:lineRule="atLeast"/>
              <w:ind w:left="227" w:hanging="227"/>
              <w:rPr>
                <w:rFonts w:ascii="Verdana" w:hAnsi="Verdana"/>
                <w:sz w:val="16"/>
                <w:szCs w:val="16"/>
                <w:lang w:val="gl-ES"/>
              </w:rPr>
            </w:pPr>
            <w:r w:rsidRPr="00C47C04">
              <w:rPr>
                <w:rFonts w:ascii="Verdana" w:hAnsi="Verdana" w:cs="Arial"/>
                <w:sz w:val="16"/>
                <w:szCs w:val="16"/>
                <w:lang w:val="gl-ES"/>
              </w:rPr>
              <w:t>CCL</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454"/>
              </w:tabs>
              <w:spacing w:before="40" w:after="40"/>
              <w:ind w:left="227" w:hanging="227"/>
              <w:rPr>
                <w:rFonts w:ascii="Verdana" w:hAnsi="Verdana"/>
                <w:sz w:val="16"/>
                <w:szCs w:val="16"/>
                <w:lang w:val="gl-ES"/>
              </w:rPr>
            </w:pPr>
            <w:r w:rsidRPr="00C47C04">
              <w:rPr>
                <w:rFonts w:ascii="Verdana" w:hAnsi="Verdana" w:cs="Arial"/>
                <w:sz w:val="16"/>
                <w:szCs w:val="16"/>
                <w:lang w:val="gl-ES"/>
              </w:rPr>
              <w:t>LGB4.1.3. Valora o plurilingüismo inclusivo, desde a lingua propia, como expresión da riqueza cultural da humanidade e amósase capaz de explicar a súa postura.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Valora o plurilingüismo inclusivo, desde a lingua propia, como expresión da riqueza cultural da humanidade e amósase capaz de explicar a súa postura.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1-3</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454"/>
              </w:tabs>
              <w:spacing w:after="0" w:line="100" w:lineRule="atLeast"/>
              <w:rPr>
                <w:rFonts w:ascii="Verdana" w:hAnsi="Verdana"/>
                <w:sz w:val="16"/>
                <w:szCs w:val="16"/>
                <w:lang w:val="gl-ES"/>
              </w:rPr>
            </w:pPr>
            <w:r w:rsidRPr="00C47C04">
              <w:rPr>
                <w:rFonts w:ascii="Verdana" w:hAnsi="Verdana" w:cs="Arial"/>
                <w:sz w:val="16"/>
                <w:szCs w:val="16"/>
                <w:lang w:val="gl-ES"/>
              </w:rPr>
              <w:t>LGB4.1.4. Coñece as linguas que forman parte da nosa familia lingüística.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454"/>
              </w:tabs>
              <w:spacing w:after="0" w:line="100" w:lineRule="atLeast"/>
              <w:rPr>
                <w:rFonts w:ascii="Verdana" w:hAnsi="Verdana"/>
                <w:sz w:val="16"/>
                <w:szCs w:val="16"/>
                <w:lang w:val="gl-ES"/>
              </w:rPr>
            </w:pPr>
            <w:r w:rsidRPr="00C47C04">
              <w:rPr>
                <w:rFonts w:ascii="Verdana" w:hAnsi="Verdana" w:cs="Arial"/>
                <w:sz w:val="16"/>
                <w:szCs w:val="16"/>
                <w:lang w:val="gl-ES"/>
              </w:rPr>
              <w:t>Coñece as linguas que forman parte da nosa familia lingüística.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1-3</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LGB4.1.5. Coñece os territorios que forman parte da comunidade lusófona e a importancia desta na vida social e económica galega.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454"/>
              </w:tabs>
              <w:spacing w:after="0" w:line="100" w:lineRule="atLeast"/>
              <w:rPr>
                <w:rFonts w:ascii="Verdana" w:hAnsi="Verdana"/>
                <w:sz w:val="16"/>
                <w:szCs w:val="16"/>
                <w:lang w:val="gl-ES"/>
              </w:rPr>
            </w:pPr>
            <w:r w:rsidRPr="00C47C04">
              <w:rPr>
                <w:rFonts w:ascii="Verdana" w:hAnsi="Verdana" w:cs="Arial"/>
                <w:sz w:val="16"/>
                <w:szCs w:val="16"/>
                <w:lang w:val="gl-ES"/>
              </w:rPr>
              <w:t>Coñece os territorios que forman parte da comunidade lusófona e a importancia desta na vida social e económica galega.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LGB4.1.6. Incorpora á súa práctica cotiá os principais recursos da rede en lingua portuguesa (buscadores e enciclopedias).</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227"/>
              </w:tabs>
              <w:spacing w:after="0" w:line="100" w:lineRule="atLeast"/>
              <w:rPr>
                <w:rFonts w:ascii="Verdana" w:hAnsi="Verdana"/>
                <w:sz w:val="16"/>
                <w:szCs w:val="16"/>
                <w:lang w:val="gl-ES"/>
              </w:rPr>
            </w:pPr>
            <w:r w:rsidRPr="00C47C04">
              <w:rPr>
                <w:rFonts w:ascii="Verdana" w:hAnsi="Verdana" w:cs="Arial"/>
                <w:sz w:val="16"/>
                <w:szCs w:val="16"/>
                <w:lang w:val="gl-ES"/>
              </w:rPr>
              <w:t>Incorpora á súa práctica cotiá  recursos da rede en lingua portuguesa.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454"/>
              </w:tabs>
              <w:spacing w:after="0" w:line="100" w:lineRule="atLeast"/>
              <w:rPr>
                <w:rFonts w:ascii="Verdana" w:hAnsi="Verdana"/>
                <w:sz w:val="16"/>
                <w:szCs w:val="16"/>
                <w:lang w:val="gl-ES"/>
              </w:rPr>
            </w:pPr>
            <w:r w:rsidRPr="00C47C04">
              <w:rPr>
                <w:rFonts w:ascii="Verdana" w:hAnsi="Verdana" w:cs="Arial"/>
                <w:sz w:val="16"/>
                <w:szCs w:val="16"/>
                <w:lang w:val="gl-ES"/>
              </w:rPr>
              <w:t>LGB4.2.1. Describe e analiza a situación sociolingüística de Galicia.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454"/>
              </w:tabs>
              <w:spacing w:after="0" w:line="100" w:lineRule="atLeast"/>
              <w:rPr>
                <w:rFonts w:ascii="Verdana" w:hAnsi="Verdana"/>
                <w:sz w:val="16"/>
                <w:szCs w:val="16"/>
                <w:lang w:val="gl-ES"/>
              </w:rPr>
            </w:pPr>
            <w:r w:rsidRPr="00C47C04">
              <w:rPr>
                <w:rFonts w:ascii="Verdana" w:hAnsi="Verdana" w:cs="Arial"/>
                <w:sz w:val="16"/>
                <w:szCs w:val="16"/>
                <w:lang w:val="gl-ES"/>
              </w:rPr>
              <w:t>Describe e analiza a situación sociolingüística de Galicia.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7-9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LGB4.2.2. Analiza gráficas sobre o uso do galego segundo a idade das persoas.</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454"/>
              </w:tabs>
              <w:spacing w:after="0" w:line="100" w:lineRule="atLeast"/>
              <w:rPr>
                <w:rFonts w:ascii="Verdana" w:hAnsi="Verdana"/>
                <w:sz w:val="16"/>
                <w:szCs w:val="16"/>
                <w:lang w:val="gl-ES"/>
              </w:rPr>
            </w:pPr>
            <w:r w:rsidRPr="00C47C04">
              <w:rPr>
                <w:rFonts w:ascii="Verdana" w:hAnsi="Verdana" w:cs="Arial"/>
                <w:sz w:val="16"/>
                <w:szCs w:val="16"/>
                <w:lang w:val="gl-ES"/>
              </w:rPr>
              <w:t>Analiza gráficas sobre o uso do galego segundo a idade das persoas.</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LGB4.2.3. Identifica os castelanismos nas producións lingüísticas e depura estes elementos no seu propio discurso.</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Identifica os castelanismos nas producións lingüísticas e depura estes elementos no seu propio discurso.</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avaliac</w:t>
            </w:r>
            <w:r w:rsidR="000266D6" w:rsidRPr="00C47C04">
              <w:rPr>
                <w:rFonts w:ascii="Verdana" w:hAnsi="Verdana" w:cs="Arial"/>
                <w:sz w:val="16"/>
                <w:szCs w:val="16"/>
                <w:lang w:val="gl-ES"/>
              </w:rPr>
              <w:t>i</w:t>
            </w:r>
            <w:r w:rsidRPr="00C47C04">
              <w:rPr>
                <w:rFonts w:ascii="Verdana" w:hAnsi="Verdana" w:cs="Arial"/>
                <w:sz w:val="16"/>
                <w:szCs w:val="16"/>
                <w:lang w:val="gl-ES"/>
              </w:rPr>
              <w:t>ón</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7-9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LGB4.3.1. Coñece as principais iniciativas normalizadoras da lingua galega.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Coñece as principais iniciativas normalizadoras da lingua galega.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7-9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LGB4.3.2. Comprende o concepto normalización e explica o proceso normalizador do galego.</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Comprende o concepto normalización e explica o proceso normalizador do galego.</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trHeight w:val="81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7-9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LGB4.3.3. Analiza a súa propia práctica lingüística e valora a importancia de contribuír individual e socialmente á normalización da lingua galega.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Analiza a súa propia práctica lingüística e valora a importancia de contribuír individual e socialmente á normalización da lingua galega.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trHeight w:val="81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1-3</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LGB4.4.1. Recoñece os principias elementos na orixe e formación da lingua galega desde os seus inicios ata 1916.</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principias elementos na orixe e formación da lingua galega desde os seus inicios ata 1916.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Caderno de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tc>
      </w:tr>
      <w:tr w:rsidR="00754ACA" w:rsidRPr="00C47C04" w:rsidTr="009970AC">
        <w:trPr>
          <w:trHeight w:val="81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LGB4.4.2. Recoñece os acontecementos relevantes da historia social da lingua galega desde os seus inicios ata 1916.</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jc w:val="left"/>
              <w:rPr>
                <w:rFonts w:ascii="Verdana" w:hAnsi="Verdana"/>
                <w:sz w:val="16"/>
                <w:szCs w:val="16"/>
                <w:lang w:val="gl-ES"/>
              </w:rPr>
            </w:pPr>
            <w:r w:rsidRPr="00C47C04">
              <w:rPr>
                <w:rFonts w:ascii="Verdana" w:hAnsi="Verdana" w:cs="Arial"/>
                <w:sz w:val="16"/>
                <w:szCs w:val="16"/>
                <w:lang w:val="gl-ES"/>
              </w:rPr>
              <w:t>Recoñece  acontecementos relevantes da historia social da lingua galega desde os seus inicios ata 1916.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Contol oral</w:t>
            </w:r>
          </w:p>
        </w:tc>
      </w:tr>
      <w:tr w:rsidR="00754ACA" w:rsidRPr="00C47C04" w:rsidTr="009970AC">
        <w:trPr>
          <w:trHeight w:val="81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LGB4.4.3. Identifica as causas dos feitos máis relevantes da historia social da lingua galega desde os seus inicios ata 1916.</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jc w:val="left"/>
              <w:rPr>
                <w:rFonts w:ascii="Verdana" w:hAnsi="Verdana"/>
                <w:sz w:val="16"/>
                <w:szCs w:val="16"/>
                <w:lang w:val="gl-ES"/>
              </w:rPr>
            </w:pPr>
            <w:r w:rsidRPr="00C47C04">
              <w:rPr>
                <w:rFonts w:ascii="Verdana" w:hAnsi="Verdana" w:cs="Arial"/>
                <w:sz w:val="16"/>
                <w:szCs w:val="16"/>
                <w:lang w:val="gl-ES"/>
              </w:rPr>
              <w:t>Identifica as causas de feitos  relevantes da historia social da lingua galega desde os seus inicios ata 1916.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trHeight w:val="81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LGB4.4.4. Identifica as consecuencias dos feitos máis relevantes da historia social da lingua galega desde os seus inicios ata 1916.</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as consecuencias de feitos relevantes da historia social da lingua galega desde os seus inicios ata 1916.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trHeight w:val="81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LGB4.4.5. Interpreta gráficos, táboas, textos e información dos medios e das TIC, relacionados coa historia social da lingua galega desde os seus inicios ata 1916.</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Interpreta gráficos, táboas, textos e información dos medios e das TIC, relacionados coa historia social da lingua galega desde os seus inicios ata 1916.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trHeight w:val="81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7-9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LGB4.5.1. Coñece a lexislación estatal e autonómica que regula a utilización do galego e a súa promoción.</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jc w:val="left"/>
              <w:rPr>
                <w:rFonts w:ascii="Verdana" w:hAnsi="Verdana"/>
                <w:sz w:val="16"/>
                <w:szCs w:val="16"/>
                <w:lang w:val="gl-ES"/>
              </w:rPr>
            </w:pPr>
            <w:r w:rsidRPr="00C47C04">
              <w:rPr>
                <w:rFonts w:ascii="Verdana" w:hAnsi="Verdana" w:cs="Arial"/>
                <w:sz w:val="16"/>
                <w:szCs w:val="16"/>
                <w:lang w:val="gl-ES"/>
              </w:rPr>
              <w:t>Coñece a lexislación estatal e autonómica que regula a utilización do galego e a súa promoción.</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9970AC">
        <w:trPr>
          <w:trHeight w:val="271"/>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LGB4.6.1. Coñece o que é un prexuízo, detecta e analiza a presenza de prexuízos de carácter sociocultural e sociopolítico cara ao galego na súa práctica lingüística e na do seu contorno.</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jc w:val="left"/>
              <w:rPr>
                <w:rFonts w:ascii="Verdana" w:hAnsi="Verdana"/>
                <w:sz w:val="16"/>
                <w:szCs w:val="16"/>
                <w:lang w:val="gl-ES"/>
              </w:rPr>
            </w:pPr>
            <w:r w:rsidRPr="00C47C04">
              <w:rPr>
                <w:rFonts w:ascii="Verdana" w:hAnsi="Verdana" w:cs="Arial"/>
                <w:sz w:val="16"/>
                <w:szCs w:val="16"/>
                <w:lang w:val="gl-ES"/>
              </w:rPr>
              <w:t>Coñece o que é un prexuízo, detecta e analiza a presenza de prexuízos  cara ao galego na súa práctica lingüística e na do seu contorno.</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avaliación</w:t>
            </w:r>
          </w:p>
        </w:tc>
      </w:tr>
      <w:tr w:rsidR="00754ACA" w:rsidRPr="00C47C04" w:rsidTr="009970AC">
        <w:trPr>
          <w:trHeight w:val="558"/>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LGB4.7.1. Identifica e clasifica as variantes diastráticas do galego.</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as variantes diastráticas do galego.</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trHeight w:val="836"/>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LGB4.7.2. Recoñece os trazos da variedade estándar da lingua galega e valóraa como variante unificadora.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trazos da variedade estándar da lingua galega e valóraa como variante unificadora.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avaliación</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9970AC">
        <w:trPr>
          <w:trHeight w:val="81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LGB4.7.3. Rexeita os prexuízos sobre as variedades dialectais e utiliza os trazos propios da súa zona.</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9970A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Rexeita os prexuízos sobre as variedades dialectais e utiliza os trazos propios da súa zona.</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CSC</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bl>
    <w:p w:rsidR="00754ACA" w:rsidRPr="00C47C04" w:rsidRDefault="00754ACA" w:rsidP="00754ACA">
      <w:pPr>
        <w:rPr>
          <w:lang w:val="gl-ES"/>
        </w:rPr>
      </w:pPr>
    </w:p>
    <w:p w:rsidR="00323E80" w:rsidRPr="00C47C04" w:rsidRDefault="00323E80" w:rsidP="00754ACA">
      <w:pPr>
        <w:rPr>
          <w:lang w:val="gl-ES"/>
        </w:rPr>
      </w:pPr>
    </w:p>
    <w:tbl>
      <w:tblPr>
        <w:tblW w:w="15324" w:type="dxa"/>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978"/>
        <w:gridCol w:w="4346"/>
        <w:gridCol w:w="565"/>
        <w:gridCol w:w="598"/>
        <w:gridCol w:w="677"/>
        <w:gridCol w:w="3844"/>
        <w:gridCol w:w="851"/>
        <w:gridCol w:w="3465"/>
      </w:tblGrid>
      <w:tr w:rsidR="00754ACA" w:rsidRPr="00C47C04" w:rsidTr="001159BF">
        <w:trPr>
          <w:trHeight w:val="195"/>
          <w:jc w:val="center"/>
        </w:trPr>
        <w:tc>
          <w:tcPr>
            <w:tcW w:w="978"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UNIDADE</w:t>
            </w:r>
          </w:p>
        </w:tc>
        <w:tc>
          <w:tcPr>
            <w:tcW w:w="434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BLOQUE 5:   EDUCACIÓN LITERARIA</w:t>
            </w:r>
          </w:p>
        </w:tc>
        <w:tc>
          <w:tcPr>
            <w:tcW w:w="1840"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TEMPORALIZACIÓN</w:t>
            </w:r>
          </w:p>
        </w:tc>
        <w:tc>
          <w:tcPr>
            <w:tcW w:w="3844"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GRAO MÍNIMO DE CONSECUCIÓN</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COMP. CLAVE</w:t>
            </w:r>
          </w:p>
        </w:tc>
        <w:tc>
          <w:tcPr>
            <w:tcW w:w="3465" w:type="dxa"/>
            <w:vMerge w:val="restart"/>
            <w:tcBorders>
              <w:top w:val="single" w:sz="4" w:space="0" w:color="00000A"/>
              <w:left w:val="single" w:sz="4" w:space="0" w:color="00000A"/>
              <w:right w:val="single" w:sz="4" w:space="0" w:color="00000A"/>
            </w:tcBorders>
            <w:shd w:val="clear" w:color="auto" w:fill="auto"/>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PROCEDEMENTOS E INSTRUMENTOS DE AVALIACIÓN</w:t>
            </w:r>
          </w:p>
        </w:tc>
      </w:tr>
      <w:tr w:rsidR="00754ACA" w:rsidRPr="00C47C04" w:rsidTr="001159BF">
        <w:trPr>
          <w:trHeight w:val="195"/>
          <w:jc w:val="center"/>
        </w:trPr>
        <w:tc>
          <w:tcPr>
            <w:tcW w:w="97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434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3844"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p>
        </w:tc>
        <w:tc>
          <w:tcPr>
            <w:tcW w:w="3465" w:type="dxa"/>
            <w:vMerge/>
            <w:tcBorders>
              <w:left w:val="single" w:sz="4" w:space="0" w:color="00000A"/>
              <w:bottom w:val="single" w:sz="4" w:space="0" w:color="00000A"/>
              <w:right w:val="single" w:sz="4" w:space="0" w:color="00000A"/>
            </w:tcBorders>
            <w:shd w:val="clear" w:color="auto" w:fill="auto"/>
          </w:tcPr>
          <w:p w:rsidR="00754ACA" w:rsidRPr="00C47C04" w:rsidRDefault="00754ACA" w:rsidP="005C0161">
            <w:pPr>
              <w:pStyle w:val="Predeterminado"/>
              <w:spacing w:after="0" w:line="100" w:lineRule="atLeast"/>
              <w:jc w:val="center"/>
              <w:rPr>
                <w:rFonts w:ascii="Verdana" w:hAnsi="Verdana"/>
                <w:sz w:val="16"/>
                <w:szCs w:val="16"/>
                <w:lang w:val="gl-ES"/>
              </w:rPr>
            </w:pPr>
          </w:p>
        </w:tc>
      </w:tr>
      <w:tr w:rsidR="00754ACA" w:rsidRPr="00C47C04" w:rsidTr="00B53EBC">
        <w:trPr>
          <w:trHeight w:val="684"/>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LGLB5.1.1. Identifica as distintas épocas e períodos da literatura galega desde as súas orixes na Idade Media ata 1916.</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tabs>
                <w:tab w:val="left" w:pos="427"/>
              </w:tabs>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as distintas épocas e períodos da literatura galega desde as súas orixes na Idade Media ata 1916.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B53EB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LGLB5.1.2. Comprende e explica razoadamente as distintas épocas e períodos da literatura galega desde a Idade Media ata 1916 e sinala os seus principais trazos característicos.</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jc w:val="left"/>
              <w:rPr>
                <w:rFonts w:ascii="Verdana" w:hAnsi="Verdana"/>
                <w:sz w:val="16"/>
                <w:szCs w:val="16"/>
                <w:lang w:val="gl-ES"/>
              </w:rPr>
            </w:pPr>
            <w:r w:rsidRPr="00C47C04">
              <w:rPr>
                <w:rFonts w:ascii="Verdana" w:hAnsi="Verdana" w:cs="Arial"/>
                <w:sz w:val="16"/>
                <w:szCs w:val="16"/>
                <w:lang w:val="gl-ES"/>
              </w:rPr>
              <w:t>Comprende e explica razoadamente as distintas épocas e períodos da literatura galega desde a Idade Media ata 1916 e sinala os seus principais trazos característicos.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de avaliación</w:t>
            </w:r>
          </w:p>
        </w:tc>
      </w:tr>
      <w:tr w:rsidR="00754ACA" w:rsidRPr="00C47C04" w:rsidTr="00B53EB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LGLB5.2.1. Selecciona, seguindo criterios razoados, textos representativos da literatura galega desde a Idade Media ata 1916 para a súa lectura.</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jc w:val="left"/>
              <w:rPr>
                <w:rFonts w:ascii="Verdana" w:hAnsi="Verdana"/>
                <w:sz w:val="16"/>
                <w:szCs w:val="16"/>
                <w:lang w:val="gl-ES"/>
              </w:rPr>
            </w:pPr>
            <w:r w:rsidRPr="00C47C04">
              <w:rPr>
                <w:rFonts w:ascii="Verdana" w:hAnsi="Verdana" w:cs="Arial"/>
                <w:sz w:val="16"/>
                <w:szCs w:val="16"/>
                <w:lang w:val="gl-ES"/>
              </w:rPr>
              <w:t>Selecciona, seguindo criterios razoados, textos representativos da literatura galega desde a Idade Media ata 1916 para a súa lectura.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B53EB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LGLB5.2.2. Le autonomamente obras ou textos representativos da literatura galega desde a Idade Media ata 1916, resume o seu contido, sinala os seus trazos característicos definitorios e relaciónaos co contexto histórico, cultural e sociolingüístico do período da literatura galega correspondente.</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Le autonomamente textos representativos da literatura galega desde a Idade Media ata 1916, resume o seu contido, sinala os seus trazos característicos definitorios e relaciónaos co contexto do período da literatura galega correspondente.</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w:t>
            </w:r>
            <w:r w:rsidR="008E0057" w:rsidRPr="00C47C04">
              <w:rPr>
                <w:rFonts w:ascii="Verdana" w:hAnsi="Verdana" w:cs="Arial"/>
                <w:sz w:val="16"/>
                <w:szCs w:val="16"/>
                <w:lang w:val="gl-ES"/>
              </w:rPr>
              <w:t xml:space="preserve"> de </w:t>
            </w:r>
            <w:r w:rsidRPr="00C47C04">
              <w:rPr>
                <w:rFonts w:ascii="Verdana" w:hAnsi="Verdana" w:cs="Arial"/>
                <w:sz w:val="16"/>
                <w:szCs w:val="16"/>
                <w:lang w:val="gl-ES"/>
              </w:rPr>
              <w:t>avaliación</w:t>
            </w:r>
          </w:p>
        </w:tc>
      </w:tr>
      <w:tr w:rsidR="00754ACA" w:rsidRPr="00C47C04" w:rsidTr="00B53EB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LGB5.2.3. Comenta, de forma guiada, textos de obras da Literatura galega desde a Idade Media ata 1916, sinala os seus trazos característicos definitorios e relaciónaos co contexto histórico, cultural e sociolingüístico do período da literatura galega correspondente.</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Comenta, de forma guiada, textos de obras da Literatura galega desde a Idade Media ata 1916, sinala os seus trazos característicos definitorios e relaciónaos co contexto do período da literatura galega correspondente.</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B53EBC">
        <w:trPr>
          <w:trHeight w:val="1359"/>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LGLB5.2.4. Compara textos literarios dunha mesma época ou período ou de diferentes épocas e períodos atendendo aos seus principais contidos, sinala os seus trazos característicos definitorios e pon todo en relación co contexto histórico, cultural e sociolingüístico da(s) época(s) ou do(s) período(s).</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ttp1"/>
              <w:widowControl w:val="0"/>
              <w:tabs>
                <w:tab w:val="left" w:pos="170"/>
              </w:tabs>
              <w:spacing w:before="40" w:after="40"/>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jc w:val="left"/>
              <w:rPr>
                <w:rFonts w:ascii="Verdana" w:hAnsi="Verdana"/>
                <w:sz w:val="16"/>
                <w:szCs w:val="16"/>
                <w:lang w:val="gl-ES"/>
              </w:rPr>
            </w:pPr>
            <w:r w:rsidRPr="00C47C04">
              <w:rPr>
                <w:rFonts w:ascii="Verdana" w:hAnsi="Verdana" w:cs="Arial"/>
                <w:sz w:val="16"/>
                <w:szCs w:val="16"/>
                <w:lang w:val="gl-ES"/>
              </w:rPr>
              <w:t>Compara textos literarios dunha mesma época ou período ou de diferentes épocas e períodos atendendo aos seus principais contidos, sinala os seus trazos característicos definitorios e pon todo en relación co contexto da(s) época(s) ou do(s) período(s).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tc>
      </w:tr>
      <w:tr w:rsidR="00754ACA" w:rsidRPr="00C47C04" w:rsidTr="00B53EBC">
        <w:trPr>
          <w:trHeight w:val="840"/>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LGLB5.3.1. Le expresiva, comprensiva e/ou dramatizadamente textos narrativos, poéticos, teatrais e ensaísticos representativos da literatura galega desde a Idade Media ata 1916.</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jc w:val="left"/>
              <w:rPr>
                <w:rFonts w:ascii="Verdana" w:hAnsi="Verdana"/>
                <w:sz w:val="16"/>
                <w:szCs w:val="16"/>
                <w:lang w:val="gl-ES"/>
              </w:rPr>
            </w:pPr>
            <w:r w:rsidRPr="00C47C04">
              <w:rPr>
                <w:rFonts w:ascii="Verdana" w:hAnsi="Verdana" w:cs="Arial"/>
                <w:sz w:val="16"/>
                <w:szCs w:val="16"/>
                <w:lang w:val="gl-ES"/>
              </w:rPr>
              <w:t>Le expresiva, comprensiva e/ou dramatizadamente textos narrativos, poéticos, teatrais e ensaísticos representativos da literatura galega desde a Idade Media ata 1916.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Control oral</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B53EB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p w:rsidR="00754ACA" w:rsidRPr="00C47C04" w:rsidRDefault="00754ACA" w:rsidP="005C0161">
            <w:pPr>
              <w:pStyle w:val="Predeterminado"/>
              <w:spacing w:after="0" w:line="100" w:lineRule="atLeast"/>
              <w:jc w:val="center"/>
              <w:rPr>
                <w:rFonts w:ascii="Verdana" w:hAnsi="Verdana"/>
                <w:sz w:val="16"/>
                <w:szCs w:val="16"/>
                <w:lang w:val="gl-ES"/>
              </w:rPr>
            </w:pPr>
          </w:p>
          <w:p w:rsidR="00754ACA" w:rsidRPr="00C47C04" w:rsidRDefault="00754ACA" w:rsidP="005C0161">
            <w:pPr>
              <w:pStyle w:val="Predeterminado"/>
              <w:spacing w:after="0" w:line="100" w:lineRule="atLeast"/>
              <w:jc w:val="center"/>
              <w:rPr>
                <w:rFonts w:ascii="Verdana" w:hAnsi="Verdana"/>
                <w:sz w:val="16"/>
                <w:szCs w:val="16"/>
                <w:lang w:val="gl-ES"/>
              </w:rPr>
            </w:pP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LGLB5.3.2. Participa con proveito de audicións de textos narrativos, poéticos, teatrais e ensaísticos representativos da literatura galega desde a Idade Media ata 1916 e escribe/debate, argumentadamente, sobre aspectos literarios básicos destes.</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Participa con proveito de audicións de textos  representativos da literatura galega desde a Idade Media ata 1916 e escribe/debate, argumentadamente, sobre aspectos literarios básicos destes.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tc>
      </w:tr>
      <w:tr w:rsidR="00754ACA" w:rsidRPr="00C47C04" w:rsidTr="00B53EB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LGLB5.4.1. Elabora traballos, individual e/ou colectivamente, nos que se describen e analizan textos representativos da literatura galega desde a Idade Media ata 1916.</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Elabora traballos, individual e/ou colectivamente, nos que se describen e analizan textos representativos da literatura galega desde a Idade Media ata 1916.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Exame avaliación</w:t>
            </w:r>
          </w:p>
          <w:p w:rsidR="00754ACA" w:rsidRPr="00C47C04" w:rsidRDefault="00754ACA" w:rsidP="005C0161">
            <w:pPr>
              <w:pStyle w:val="Predeterminado"/>
              <w:spacing w:after="0" w:line="100" w:lineRule="atLeast"/>
              <w:rPr>
                <w:rFonts w:ascii="Verdana" w:hAnsi="Verdana"/>
                <w:sz w:val="16"/>
                <w:szCs w:val="16"/>
                <w:lang w:val="gl-ES"/>
              </w:rPr>
            </w:pPr>
          </w:p>
        </w:tc>
      </w:tr>
      <w:tr w:rsidR="00754ACA" w:rsidRPr="00C47C04" w:rsidTr="00B53EBC">
        <w:trPr>
          <w:trHeight w:val="673"/>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LGLB5.5.1. Consulta fontes de información básicas para a realización de traballos sinxelos e cita axeitadamente estas.</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Consulta fontes de información básicas para a realización de traballos sinxelos e cita axeitadamente  estas.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B53EB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LGLB5.5.2. Emprega  diferentes recursos básicos das TIC para a realización de traballos sinxelos e cita axeitadamente estes.</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Emprega diferentes recursos básicos das TIC para a realización de traballos sinxelos e cita axeitadamente estes.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CD</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tc>
      </w:tr>
      <w:tr w:rsidR="00754ACA" w:rsidRPr="00C47C04" w:rsidTr="00B53EBC">
        <w:trPr>
          <w:trHeight w:val="638"/>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LGLB5.6.1. Crea ou recrea textos sinxelos de intención literaria partindo das características dos traballados na aula.</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Crea ou recrea textos sinxelos de intención literaria partindo das características dos traballados na aula.</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CCEC</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tc>
      </w:tr>
      <w:tr w:rsidR="00754ACA" w:rsidRPr="00C47C04" w:rsidTr="00B53EBC">
        <w:trPr>
          <w:jc w:val="center"/>
        </w:trPr>
        <w:tc>
          <w:tcPr>
            <w:tcW w:w="9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1-9</w:t>
            </w:r>
          </w:p>
        </w:tc>
        <w:tc>
          <w:tcPr>
            <w:tcW w:w="43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ttp1"/>
              <w:widowControl w:val="0"/>
              <w:tabs>
                <w:tab w:val="left" w:pos="340"/>
              </w:tabs>
              <w:spacing w:before="40" w:after="40"/>
              <w:ind w:left="170" w:hanging="170"/>
              <w:rPr>
                <w:rFonts w:ascii="Verdana" w:hAnsi="Verdana"/>
                <w:sz w:val="16"/>
                <w:szCs w:val="16"/>
                <w:lang w:val="gl-ES"/>
              </w:rPr>
            </w:pPr>
            <w:r w:rsidRPr="00C47C04">
              <w:rPr>
                <w:rFonts w:ascii="Verdana" w:hAnsi="Verdana" w:cs="Arial"/>
                <w:sz w:val="16"/>
                <w:szCs w:val="16"/>
                <w:lang w:val="gl-ES"/>
              </w:rPr>
              <w:t>LGLB5.6.2. Desenvolve o gusto pola escrita como instrumento de comunicación capaz de analizar e regular os sentimentos e xuízos.</w:t>
            </w:r>
          </w:p>
        </w:tc>
        <w:tc>
          <w:tcPr>
            <w:tcW w:w="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754ACA" w:rsidRPr="00C47C04" w:rsidRDefault="00754ACA" w:rsidP="00B53EBC">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X</w:t>
            </w:r>
          </w:p>
        </w:tc>
        <w:tc>
          <w:tcPr>
            <w:tcW w:w="38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Desenvolve o gusto pola escrita como instrumento de comunicación capaz de analizar e regular os sentimentos e xuízos.</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CCL</w:t>
            </w:r>
          </w:p>
          <w:p w:rsidR="00754ACA" w:rsidRPr="00C47C04" w:rsidRDefault="00754ACA" w:rsidP="005C0161">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CCEC</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Observación na aula</w:t>
            </w:r>
          </w:p>
          <w:p w:rsidR="00754ACA" w:rsidRPr="00C47C04" w:rsidRDefault="00754ACA" w:rsidP="005C0161">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Exercicios escritos</w:t>
            </w:r>
          </w:p>
        </w:tc>
      </w:tr>
    </w:tbl>
    <w:p w:rsidR="00323E80" w:rsidRPr="00C47C04" w:rsidRDefault="00323E80" w:rsidP="00F70349">
      <w:pPr>
        <w:pStyle w:val="Ttulo2"/>
        <w:rPr>
          <w:lang w:val="gl-ES"/>
        </w:rPr>
      </w:pPr>
    </w:p>
    <w:p w:rsidR="00242936" w:rsidRPr="00C47C04" w:rsidRDefault="00242936" w:rsidP="00F70349">
      <w:pPr>
        <w:pStyle w:val="Ttulo2"/>
        <w:rPr>
          <w:lang w:val="gl-ES"/>
        </w:rPr>
      </w:pPr>
      <w:bookmarkStart w:id="15" w:name="_Toc453779113"/>
      <w:r w:rsidRPr="00C47C04">
        <w:rPr>
          <w:lang w:val="gl-ES"/>
        </w:rPr>
        <w:t>4.4 CUARTO DA ESO</w:t>
      </w:r>
      <w:bookmarkEnd w:id="15"/>
    </w:p>
    <w:p w:rsidR="006C575E" w:rsidRPr="00C47C04" w:rsidRDefault="006C575E" w:rsidP="006C575E">
      <w:pPr>
        <w:rPr>
          <w:lang w:val="gl-ES"/>
        </w:rPr>
      </w:pPr>
      <w:bookmarkStart w:id="16" w:name="_Toc453779114"/>
    </w:p>
    <w:tbl>
      <w:tblPr>
        <w:tblW w:w="14927" w:type="dxa"/>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817"/>
        <w:gridCol w:w="3943"/>
        <w:gridCol w:w="595"/>
        <w:gridCol w:w="598"/>
        <w:gridCol w:w="601"/>
        <w:gridCol w:w="4273"/>
        <w:gridCol w:w="981"/>
        <w:gridCol w:w="3119"/>
      </w:tblGrid>
      <w:tr w:rsidR="006C575E" w:rsidRPr="00C47C04" w:rsidTr="006C575E">
        <w:trPr>
          <w:trHeight w:val="195"/>
          <w:jc w:val="center"/>
        </w:trPr>
        <w:tc>
          <w:tcPr>
            <w:tcW w:w="81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UNIDADE</w:t>
            </w:r>
          </w:p>
        </w:tc>
        <w:tc>
          <w:tcPr>
            <w:tcW w:w="394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BLOQUE 1:  COMUNICACIÓN ORAL. ESCOITAR E FALAR</w:t>
            </w:r>
          </w:p>
        </w:tc>
        <w:tc>
          <w:tcPr>
            <w:tcW w:w="17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TEMPORALIZACIÓN</w:t>
            </w:r>
          </w:p>
        </w:tc>
        <w:tc>
          <w:tcPr>
            <w:tcW w:w="427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GRAO MÍNIMO DE CONSECUCIÓN</w:t>
            </w:r>
          </w:p>
        </w:tc>
        <w:tc>
          <w:tcPr>
            <w:tcW w:w="98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cs="Arial"/>
                <w:sz w:val="12"/>
                <w:szCs w:val="12"/>
                <w:lang w:val="gl-ES"/>
              </w:rPr>
            </w:pPr>
            <w:r w:rsidRPr="00C47C04">
              <w:rPr>
                <w:rFonts w:ascii="Verdana" w:hAnsi="Verdana" w:cs="Arial"/>
                <w:sz w:val="12"/>
                <w:szCs w:val="12"/>
                <w:lang w:val="gl-ES"/>
              </w:rPr>
              <w:t>COMPETENCIAS</w:t>
            </w:r>
          </w:p>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CLAVE</w:t>
            </w:r>
          </w:p>
        </w:tc>
        <w:tc>
          <w:tcPr>
            <w:tcW w:w="3119"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PROCEDEMENTOS E INSTRUMENTOS DE AVALIACIÓN</w:t>
            </w:r>
          </w:p>
        </w:tc>
      </w:tr>
      <w:tr w:rsidR="006C575E" w:rsidRPr="00C47C04" w:rsidTr="006C575E">
        <w:trPr>
          <w:trHeight w:val="195"/>
          <w:jc w:val="center"/>
        </w:trPr>
        <w:tc>
          <w:tcPr>
            <w:tcW w:w="81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94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427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98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119"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r>
      <w:tr w:rsidR="006C575E" w:rsidRPr="00C47C04" w:rsidTr="006C575E">
        <w:trPr>
          <w:trHeight w:val="1172"/>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7-10</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LGB1.1.1. Comprende o sentido global de textos orais dos medios de comunicación audiovisuais, identifica o propósito, a tese e os argumentos de noticias debates ou declaracións, determina o tema e recoñece a intención comunicativa do/da falante.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o sentido global de textos orais dos medios de comunicación audiovisuais, identifica o propósito, a tese e os argumentos de noticias ou declaracións, determina o tema e recoñece a intención comunicativa.</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LGB1.1.2. Distingue as partes nas que se estruturan as mensaxes orais, o tema, así como a idea principal e as secundarias.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Distingue as partes nas que se estruturan as mensaxes orais, o tema, así como a idea principal e as secundarias.</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7-10</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LGB1.1.3. Analiza criticamente tanto a forma como o contido de noticias, debates e procedentes dos medios de comunicación e recoñece a validez dos argumentos.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Analiza criticamente tanto a forma como o contido de noticias  procedentes dos medios de comunicación.</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LGB1.2.1. Distingue entre opinión e persuasión en mensaxes publicitarias orais e identifica as estratexias de enfatización.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Distingue entre opinión e persuasión en mensaxes publicitarias.</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LGB1.2.2. Analiza os elementos verbais dos textos orais: no plano fónico (xogos fónicos), no plano morfosintáctico (condensación, concisión e economía) e no plano léxico-semántico (léxico connotativo, simbólico e atractivo para o receptor).</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6C575E">
            <w:pPr>
              <w:pStyle w:val="Predeterminado"/>
              <w:spacing w:after="0" w:line="100" w:lineRule="atLeast"/>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Analiza os elementos verbais dos textos orais: no plano fónico, no plano morfosintáctico  e no plano léxico-semántico (léxico connotativo, simbólico).</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CSEIEE</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LGB1.2.3. Analiza os elementos non verbais, en especial a imaxe (mensaxe icónica) e o son (diálogo, ruídos e música), en anuncios publicitarios ou outro tipo de comunicacións orais.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Analiza os elementos non verbais, en especial a imaxe (mensaxe icónica) e o son (diálogo, ruídos e música), en anuncios publicitarios.</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CLL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LGB1.3.1. Identifica a intención comunicativa, a tese e os argumentos dos debates, relatorios e mesas redondas do ámbito educativo e elabora un esquema ou resumo.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 intención comunicativa, a tese e os argumentos dos debates, relatorios e mesas redondas do ámbito educativo e elabora un esquema ou resumo.</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LGB1.3.2. Recoñece os procedementos lingüísticos para manifestarse a favor ou en contra dunha opinión ou postura.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procedementos lingüísticos para manifestarse a favor ou en contra dunha opinión.</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CCL,CSC</w:t>
            </w:r>
          </w:p>
          <w:p w:rsidR="006C575E" w:rsidRPr="00C47C04" w:rsidRDefault="006C575E" w:rsidP="00DD7989">
            <w:pPr>
              <w:pStyle w:val="ttp1"/>
              <w:widowControl w:val="0"/>
              <w:autoSpaceDE w:val="0"/>
              <w:autoSpaceDN w:val="0"/>
              <w:adjustRightInd w:val="0"/>
              <w:ind w:left="227"/>
              <w:rPr>
                <w:rFonts w:cs="Arial"/>
                <w:szCs w:val="16"/>
                <w:lang w:val="gl-ES"/>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1-12</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LGB1.4.1. Identifica a intención comunicativa, a idea principal e as secundarias, de calquera texto oral, formal ou informal, producido na variante estándar ou en calquera das variedades dialectais.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 intención comunicativa, a idea principal e as secundarias, de calquera texto oral, formal ou informal, producido na variante estándar ou en calquera das variedades dialectais.</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LGB1.5.1. Identifica os recursos que proporcionan adecuación, coherencia e cohesión ao discurso.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os recursos que proporcionan adecuación, coherencia e cohesión ao discurso.</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LGB1.5.2. Coñece e aplica as normas que rexen a cortesía na comunicación oral e respecta as opinións alleas.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Coñece e aplica as normas que rexen a cortesía na comunicación oral e respecta as opinións alleas.</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LGB1.5.3. Recoñece a importancia dos aspectos prosódicos (entoación, pausas, ton, timbre e volume), a linguaxe corporal adecuada (mirada e posición do corpo), así como o autocontrol das emocións ao falar en público.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Recoñece a importancia dos aspectos prosódicos (entoación, pausas, ton, timbre e volume) e a linguaxe corporal adecuada (mirada e posición do corpo) ao falar en público.</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rPr>
                <w:lang w:val="gl-ES" w:eastAsia="gl-ES"/>
              </w:rPr>
            </w:pPr>
            <w:r w:rsidRPr="00C47C04">
              <w:rPr>
                <w:lang w:val="gl-ES" w:eastAsia="gl-ES"/>
              </w:rPr>
              <w:t>CCL</w:t>
            </w:r>
          </w:p>
          <w:p w:rsidR="006C575E" w:rsidRPr="00C47C04" w:rsidRDefault="006C575E" w:rsidP="00DD7989">
            <w:pPr>
              <w:pStyle w:val="ttp1"/>
              <w:rPr>
                <w:lang w:val="gl-ES" w:eastAsia="gl-ES"/>
              </w:rPr>
            </w:pPr>
            <w:r w:rsidRPr="00C47C04">
              <w:rPr>
                <w:lang w:val="gl-ES" w:eastAsia="gl-ES"/>
              </w:rPr>
              <w:t>CSC</w:t>
            </w:r>
          </w:p>
          <w:p w:rsidR="006C575E" w:rsidRPr="00C47C04" w:rsidRDefault="006C575E" w:rsidP="00DD7989">
            <w:pPr>
              <w:pStyle w:val="ttp1"/>
              <w:rPr>
                <w:lang w:val="gl-ES" w:eastAsia="gl-ES"/>
              </w:rPr>
            </w:pPr>
            <w:r w:rsidRPr="00C47C04">
              <w:rPr>
                <w:lang w:val="gl-ES" w:eastAsia="gl-ES"/>
              </w:rPr>
              <w:t>CSIEE</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LGB1.6.1. Recoñece a emisión dunha pronuncia galega correcta, identifica os erros na produción oral allea e produce discursos orais que respectan as regras prosódicas e fonéticas da lingua galega. </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a emisión dunha pronuncia galega correcta, identifica os erros na produción oral allea e produce discursos orais que respectan as regras prosódicas e fonéticas da lingua galega.</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rPr>
                <w:lang w:val="gl-ES" w:eastAsia="gl-ES"/>
              </w:rPr>
            </w:pPr>
            <w:r w:rsidRPr="00C47C04">
              <w:rPr>
                <w:lang w:val="gl-ES" w:eastAsia="gl-ES"/>
              </w:rPr>
              <w:t>CCL</w:t>
            </w:r>
          </w:p>
          <w:p w:rsidR="006C575E" w:rsidRPr="00C47C04" w:rsidRDefault="006C575E" w:rsidP="00DD7989">
            <w:pPr>
              <w:pStyle w:val="ttp1"/>
              <w:rPr>
                <w:lang w:val="gl-ES" w:eastAsia="gl-ES"/>
              </w:rPr>
            </w:pPr>
            <w:r w:rsidRPr="00C47C04">
              <w:rPr>
                <w:lang w:val="gl-ES" w:eastAsia="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LGB1.6.2. Recoñece e rexeita argumentadamente os prexuízos que se poidan asociar á pronuncia propia da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rexeita argumentadamente os prexuízos que se poidan asociar á pronuncia propia da lingua galega.</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trHeight w:val="591"/>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LGB1.6.3. Usa, se a posúe, a variante dialectal propia e asúmea como a variedade habitual do seu contexto.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se a posúe, a variante dialectal propia e asúmea como a variedade habitual do seu contexto.</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CCEC</w:t>
            </w:r>
          </w:p>
          <w:p w:rsidR="006C575E" w:rsidRPr="00C47C04" w:rsidRDefault="006C575E" w:rsidP="00DD7989">
            <w:pPr>
              <w:pStyle w:val="ttp1"/>
              <w:widowControl w:val="0"/>
              <w:autoSpaceDE w:val="0"/>
              <w:autoSpaceDN w:val="0"/>
              <w:adjustRightInd w:val="0"/>
              <w:ind w:left="227"/>
              <w:rPr>
                <w:rFonts w:cs="Arial"/>
                <w:szCs w:val="16"/>
                <w:lang w:val="gl-ES"/>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LGB1.7.1. Produce textos orais, en intervencións espontáneas, adecuadas á situación e á intención comunicativa desexada, con coherencia, cohesión e corrección.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6C575E">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6C575E">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6C575E">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Produce textos orais, en intervencións espontáneas, adecuadas á situación e á intención comunicativa desexada, con coherencia, cohesión e corrección.</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CLL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LGB1.7.2. Participa con fluidez nas intervencións orais espontáneas respectando as regras morfosintácticas desta lingua, en especial a colocación do pronome átono, así como a fonética galega (pronuncia das sete vogais, n velar e fonema fricativo palatal xordo).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Participa con fluidez nas intervencións orais espontáneas respectando as regras morfosintácticas desta lingua.</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LGB1.7.3. Emprega nas intervencións orais espontáneas expresións propias do galego: infinitivo conxugado e fraseoloxía adecuada.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Emprega nas intervencións orais espontáneas expresións propias do galego.</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LGB1.7.4. Emprega nas intervencións orais espontáneas un léxico rico e variado.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Emprega nas intervencións orais espontáneas un léxico rico e variado.</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LGB1.8.1. Reflexiona e ten unha postura crítica ante as mensaxes discriminatorias que proveñen dos medios de comunicación.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Reflexiona e ten unha postura crítica ante as mensaxes discriminatorias que proveñen dos medios de comunicación.</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LGB1.8.2. Rexeita argumentadamente os usos lingüísticos que levan implícitos prexuízos ou discriminacións.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Rexeita argumentadamente os usos lingüísticos que levan implícitos prexuízos ou discriminacións.</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LGB1.9.1. Planifica a produción oral, estrutura o contido,</w:t>
            </w:r>
            <w:r w:rsidRPr="00C47C04">
              <w:rPr>
                <w:rStyle w:val="cnulo"/>
                <w:rFonts w:ascii="Verdana" w:hAnsi="Verdana" w:cs="Arial"/>
                <w:sz w:val="16"/>
                <w:szCs w:val="16"/>
                <w:lang w:val="gl-ES"/>
              </w:rPr>
              <w:t xml:space="preserve"> revisa os borradores e esquemas</w:t>
            </w:r>
            <w:r w:rsidRPr="00C47C04">
              <w:rPr>
                <w:rFonts w:ascii="Verdana" w:hAnsi="Verdana" w:cs="Arial"/>
                <w:sz w:val="16"/>
                <w:szCs w:val="16"/>
                <w:lang w:val="gl-ES"/>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Planifica a produción oral, estrutura o contido,</w:t>
            </w:r>
            <w:r w:rsidRPr="00C47C04">
              <w:rPr>
                <w:rStyle w:val="cnulo"/>
                <w:rFonts w:ascii="Verdana" w:hAnsi="Verdana" w:cs="Arial"/>
                <w:sz w:val="16"/>
                <w:szCs w:val="16"/>
                <w:lang w:val="gl-ES"/>
              </w:rPr>
              <w:t xml:space="preserve"> revisa os borradores e esquemas</w:t>
            </w:r>
            <w:r w:rsidRPr="00C47C04">
              <w:rPr>
                <w:rFonts w:ascii="Verdana" w:hAnsi="Verdana" w:cs="Arial"/>
                <w:sz w:val="16"/>
                <w:szCs w:val="16"/>
                <w:lang w:val="gl-ES"/>
              </w:rPr>
              <w:t>.</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LGB1.9.2. Presenta os contidos de forma clara e ordenada e con corrección gramatical.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Presenta os contidos de forma clara e ordenada e con corrección gramatical.</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LGB1.9.3. Utiliza o rexistro adecuado á situación comunicativa. </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Utiliza o rexistro adecuado á situación comunicativa.</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LGB1.9.4. Emprega axeitadamente os elementos prosódicos e (entoación e pronuncia axeitada, pausas, ton, timbre e volume), a linguaxe corporal (mirada e posición do corpo) así como o autocontrol das emocións ao falar en público.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Emprega axeitadamente os elementos prosódicos e (entoación e pronuncia axeitada, pausas, ton, timbre e volume) e a linguaxe corporal (mirada e posición do corpo) ao falar en público.</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CSC</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CSIEE</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LGB1.9.5. Emprega as TIC para documentarse bibliograficamente, revisar gramaticalmente o texto e elaborar unha presentación atractiva e innovadora.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Emprega as TIC para documentarse, revisar gramaticalmente o texto e elaborar unha presentación atractiva e innovadora.</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CD</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LGB1.10.1. </w:t>
            </w:r>
            <w:r w:rsidRPr="00C47C04">
              <w:rPr>
                <w:rStyle w:val="cnulo"/>
                <w:rFonts w:ascii="Verdana" w:hAnsi="Verdana" w:cs="Arial"/>
                <w:sz w:val="16"/>
                <w:szCs w:val="16"/>
                <w:lang w:val="gl-ES"/>
              </w:rPr>
              <w:t>Recoñece erros (incoherencias, repeticións, ambigüidades, pobreza léxica, erros fonética e entoación inadecuada) nos discursos propios e alleos para evitalos nas súas producións</w:t>
            </w:r>
            <w:r w:rsidRPr="00C47C04">
              <w:rPr>
                <w:rFonts w:ascii="Verdana" w:hAnsi="Verdana" w:cs="Arial"/>
                <w:sz w:val="16"/>
                <w:szCs w:val="16"/>
                <w:lang w:val="gl-ES"/>
              </w:rPr>
              <w:t>.</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Style w:val="cnulo"/>
                <w:rFonts w:ascii="Verdana" w:hAnsi="Verdana" w:cs="Arial"/>
                <w:sz w:val="16"/>
                <w:szCs w:val="16"/>
                <w:lang w:val="gl-ES"/>
              </w:rPr>
              <w:t>Recoñece erros (incoherencias, repeticións, ambigüidades, pobreza léxica, erros fonéticos e entoación inadecuada) nos discursos propios e alleos para evitalos nas súas producións</w:t>
            </w:r>
            <w:r w:rsidRPr="00C47C04">
              <w:rPr>
                <w:rFonts w:ascii="Verdana" w:hAnsi="Verdana" w:cs="Arial"/>
                <w:sz w:val="16"/>
                <w:szCs w:val="16"/>
                <w:lang w:val="gl-ES"/>
              </w:rPr>
              <w:t>.</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LGB1.11.1. Desenvolve argumentos de forma comprensible e convincente e comenta as contribucións das persoas interlocutoras.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 xml:space="preserve">X </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Desenvolve argumentos de forma comprensible e convincente.</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LGB1.112 Aplica as normas que rexen a cortesía na comunicación oral, respecta as quendas e as opinións alleas e emprega unha linguaxe non discriminatoria.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Aplica as normas que rexen a cortesía na comunicación oral, respecta as quendas e as opinións alleas e emprega unha linguaxe non discriminatoria.</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CSC</w:t>
            </w:r>
          </w:p>
          <w:p w:rsidR="006C575E" w:rsidRPr="00C47C04" w:rsidRDefault="006C575E" w:rsidP="00DD7989">
            <w:pPr>
              <w:pStyle w:val="ttp1"/>
              <w:widowControl w:val="0"/>
              <w:autoSpaceDE w:val="0"/>
              <w:autoSpaceDN w:val="0"/>
              <w:adjustRightInd w:val="0"/>
              <w:ind w:left="227"/>
              <w:rPr>
                <w:rFonts w:cs="Arial"/>
                <w:szCs w:val="16"/>
                <w:lang w:val="gl-ES"/>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LGB1.12.1. Desenvólvese con eficacia en situacións que xorden na vida diaria así como noutras de estudo ou traballo e participa en conversas informais.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Desenvólvese con eficacia en situacións que xorden na vida diaria así como noutras de estudo ou traballo e participa en conversas informais.</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 CSC</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CSIEE</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6C575E">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LGB2.13.1. Identifica e describe os valores da lingua oral como un instrumento útil na aprendizaxe, así como para relacionarse cos demais e enriquecerse como persoa.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e describe os valores da lingua oral como un instrumento útil na aprendizaxe, así como para relacionarse cos demais e enriquecerse como persoa.</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CAA</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CSC</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CSIEE</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bl>
    <w:p w:rsidR="006C575E" w:rsidRPr="00C47C04" w:rsidRDefault="006C575E" w:rsidP="006C575E">
      <w:pPr>
        <w:pStyle w:val="Prrafodelista"/>
        <w:ind w:left="1080"/>
        <w:rPr>
          <w:lang w:val="gl-ES"/>
        </w:rPr>
      </w:pPr>
    </w:p>
    <w:p w:rsidR="006C575E" w:rsidRPr="00C47C04" w:rsidRDefault="006C575E" w:rsidP="006C575E">
      <w:pPr>
        <w:pStyle w:val="Prrafodelista"/>
        <w:ind w:left="1080"/>
        <w:rPr>
          <w:lang w:val="gl-ES"/>
        </w:rPr>
      </w:pPr>
    </w:p>
    <w:tbl>
      <w:tblPr>
        <w:tblW w:w="0" w:type="auto"/>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817"/>
        <w:gridCol w:w="3943"/>
        <w:gridCol w:w="595"/>
        <w:gridCol w:w="598"/>
        <w:gridCol w:w="601"/>
        <w:gridCol w:w="4273"/>
        <w:gridCol w:w="1276"/>
        <w:gridCol w:w="3119"/>
      </w:tblGrid>
      <w:tr w:rsidR="006C575E" w:rsidRPr="00C47C04" w:rsidTr="00DD7989">
        <w:trPr>
          <w:trHeight w:val="195"/>
          <w:jc w:val="center"/>
        </w:trPr>
        <w:tc>
          <w:tcPr>
            <w:tcW w:w="81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UNIDADE</w:t>
            </w:r>
          </w:p>
        </w:tc>
        <w:tc>
          <w:tcPr>
            <w:tcW w:w="394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6C575E" w:rsidRPr="00C47C04" w:rsidRDefault="006C575E" w:rsidP="00DD7989">
            <w:pPr>
              <w:pStyle w:val="Predeterminado"/>
              <w:spacing w:after="0" w:line="100" w:lineRule="atLeast"/>
              <w:jc w:val="center"/>
              <w:rPr>
                <w:rFonts w:ascii="Verdana" w:hAnsi="Verdana" w:cs="Arial"/>
                <w:sz w:val="16"/>
                <w:szCs w:val="16"/>
                <w:lang w:val="gl-ES"/>
              </w:rPr>
            </w:pPr>
            <w:r w:rsidRPr="00C47C04">
              <w:rPr>
                <w:rFonts w:ascii="Verdana" w:hAnsi="Verdana" w:cs="Arial"/>
                <w:sz w:val="16"/>
                <w:szCs w:val="16"/>
                <w:lang w:val="gl-ES"/>
              </w:rPr>
              <w:t xml:space="preserve">BLOQUE 2:  COMUNICACIÓN ESCRITA. </w:t>
            </w: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LER E ESCRIBIR</w:t>
            </w:r>
          </w:p>
        </w:tc>
        <w:tc>
          <w:tcPr>
            <w:tcW w:w="17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TEMPORALIZACIÓN</w:t>
            </w:r>
          </w:p>
        </w:tc>
        <w:tc>
          <w:tcPr>
            <w:tcW w:w="427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GRAO MÍNIMO DE CONSECUCIÓN</w:t>
            </w:r>
          </w:p>
        </w:tc>
        <w:tc>
          <w:tcPr>
            <w:tcW w:w="1276"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cs="Arial"/>
                <w:sz w:val="12"/>
                <w:szCs w:val="12"/>
                <w:lang w:val="gl-ES"/>
              </w:rPr>
            </w:pPr>
            <w:r w:rsidRPr="00C47C04">
              <w:rPr>
                <w:rFonts w:ascii="Verdana" w:hAnsi="Verdana" w:cs="Arial"/>
                <w:sz w:val="12"/>
                <w:szCs w:val="12"/>
                <w:lang w:val="gl-ES"/>
              </w:rPr>
              <w:t>COMPETENCIAS</w:t>
            </w:r>
          </w:p>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CLAVE</w:t>
            </w:r>
          </w:p>
        </w:tc>
        <w:tc>
          <w:tcPr>
            <w:tcW w:w="3119"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PROCEDEMENTOS E INSTRUMENTOS DE AVALIACIÓN</w:t>
            </w:r>
          </w:p>
        </w:tc>
      </w:tr>
      <w:tr w:rsidR="006C575E" w:rsidRPr="00C47C04" w:rsidTr="00DD7989">
        <w:trPr>
          <w:trHeight w:val="195"/>
          <w:jc w:val="center"/>
        </w:trPr>
        <w:tc>
          <w:tcPr>
            <w:tcW w:w="81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94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427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127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119"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LGB2.1.1. Emprega pautas e estratexias que facilitan a análise do contido (resumos, cadros, esquemas e mapas conceptuais).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sz w:val="16"/>
                <w:szCs w:val="16"/>
                <w:lang w:val="gl-ES"/>
              </w:rPr>
              <w:t>X</w:t>
            </w: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Emprega pautas e estratexias que facilitan a análise do contido (resumos, cadros, esquemas e mapas conceptuais).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LGB2.1.2. Aplica os coñecementos lingüísticos propios (gramaticais e léxicos) e recursos alleos (dicionarios e outras fontes de documentación) para solucionar problemas de comprensión.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Aplica os coñecementos lingüísticos propios (gramaticais e léxicos) e recursos alleos para solucionar problemas de comprensión.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LGB2.1.3. Elabora o esquema xerarquizado de ideas dun texto.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Elabora o esquema xerarquizado de ideas dun texto.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LGB2.1.4. Deduce información global do texto a partir de contidos explícitos e implícitos.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Deduce información global do texto a partir de contidos explícitos e implícitos.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LGB2.1.5. Entende o significado de palabras propias do rexistro culto e incorpóraas ao seu discurso.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Entende o significado de palabras propias do rexistro culto.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LGB2.2.1. Identifica a intención comunicativa, o tema e os subtemas de escritos propios da vida cotiá relacionados co ámbito laboral, administrativo e comercial.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 intención comunicativa, o tema e os subtemas de escritos propios da vida cotiá relacionados co ámbito laboral, administrativo e comercial.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 2.2. Comprende, interpreta e valora textos propios da vida cotiá pertencentes a distintos ámbitos: laboral (currículo, carta de presentación, ficha de contratación en empresas e redes sociais de procura de emprego, contrato, nómina e vida laboral), administrativo (carta administrativa e solicitude ou instancia) e comercial (carta comercial, carta de reclamación e impreso administrativo de reclamación).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interpreta e valora textos propios da vida cotiá pertencentes a distintos ámbitos: laboral, administrativo  e comercial.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 3.1. Comprende textos relacionados co ámbito educativo, tanto materiais de consulta (dicionarios, glosarios, enciclopedias, etc.), como libros de texto e recursos de temas especializados en internet.</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textos relacionados co ámbito educativo, tanto materiais de consulta como libros de texto e recursos de temas especializados en internet.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2-12</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LGB2.3.2. Interpreta a información de mapas, gráficas, diagramas.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Interpreta a información de mapas, gráficas, diagramas.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7-12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LGB2.4.1. Identifica o tema e a intención comunicativa de textos argumentativos.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o tema e a intención comunicativa de textos argumentativos.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LGB2.4.4.2. Elabora a súa propia interpretación a partir dos argumentos expresados nun texto.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Elabora a súa propia interpretación a partir dos argumentos expresados nun texto.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LGB2.5.1. Diferencia os trazos característicos dos textos xornalísticos de opinión: carta ao director, editorial, columna e artigo de opinión.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Diferencia os trazos característicos dos textos xornalísticos de opinión.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LGB2.5.2. Valora a intención comunicativa dun texto xornalístico e distingue entre información, opinión e persuasión.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Valora a intención comunicativa dun texto xornalístico e distingue entre información, opinión e persuasión.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LGB2.6.1. Comprende e interpreta as mensaxes explícitas e implícitas que transmiten os textos publicitarios dos medios de comunicación (anuncios).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e interpreta as mensaxes explícitas e implícitas que transmiten os textos publicitarios dos medios de comunicación (anuncios).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trHeight w:val="591"/>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5-8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LGB2.6.2. Reflexiona e ten unha postura crítica ante as mensaxes persuasivas que proveñen dos medios de comunicación.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Reflexiona e ten unha postura crítica ante as mensaxes persuasivas que proveñen dos medios de comunicación.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LGB2 7.1. Reflexiona sobre os usos lingüísticos que levan implícitos prexuízos ou mensaxes discriminatorias. </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Reflexiona sobre os usos lingüísticos que levan implícitos prexuízos ou mensaxes discriminatorias.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LGB2.7.2. Detecta prexuízos e mensaxes discriminatorias implícitas nos textos de medios de comunicación con especial atención á publicidade.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Detecta prexuízos e mensaxes discriminatorias implícitas na publicidade.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LGB2.8.1. Selecciona contidos, analiza información e extrae conclusións a partir da consulta de materiais en distintos soportes.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Selecciona contidos, analiza información e extrae conclusións a partir da consulta de materiais en distintos soportes.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LGB2.8.2. Sérvese dos recursos que ofrecen as bibliotecas ou as TIC para integrar os coñecementos adquiridos nos seus escritos.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Sérvese dos recursos que ofrecen as TIC para integrar os coñecementos adquiridos nos seus escritos.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 CD</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 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LGB2.9.1. Utiliza distintas técnicas de planificación para organizar o seu discurso (diferentes tipos de esquemas e mapas conceptuais).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Utiliza diferentes tipos de esquemas e mapas conceptuais para organizar o seu discurso.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LGB2.9.2. Utiliza o rexistro adecuado en función da tipoloxía textual e do acto comunicativo.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Utiliza o rexistro adecuado en función da tipoloxía textual.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LGB2.9.3. Ordena as ideas e estrutura os contidos en unidades sintácticas consecutivas e encadeadas con conectores e outros elementos de cohesión.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Ordena as ideas e estrutura os contidos en unidades sintácticas consecutivas e encadeadas con conectores e outros elementos de cohesión.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LGB2.9.4. Coñece as regras ortográficas e as normas morfosintácticas e sérvese das ferramentas lingüísticas ao seus alcance (correctores, dicionarios e gramáticas) para aplicalas correctamente.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Coñece as regras ortográficas e as normas morfosintácticas e sérvese das ferramentas lingüísticas ao seus alcance (correctores, dicionarios e gramáticas) para aplicalas correctamente.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Exercicios escritos</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LGB2.9.5. Revisa o texto para comprobar que a organización dos contidos do texto é correcta e que non se cometen erros ortográficos, gramaticais, de formato ou de presentación.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Revisa o texto para comprobar que a organización dos contidos é correcta e que non se cometen erros ortográficos, gramaticais, de formato ou de presentación.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Exercicios escritos</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LGB2.10.1. Usa as TIC para a corrección dos textos: corrector ortográfico do procesador de textos, dicionarios en liña e outras páxinas especializadas no estudo da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as TIC para a corrección dos textos: corrector ortográfico do procesador de textos e dicionarios en liña da lingua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Exercicios escritos</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LGB2.10.2. Usa procesadores de textos para mellorar a presentación dos seus escritos, especialmente na presentación dos seus traballos educativos, atendendo a cada unha das funcionalidades de cada elemento: encabezamento e pé de páxina, numeración de páxinas, índice, esquemas etc.</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procesadores de textos para mellorar a presentación dos seus escritos, especialmente na presentación dos seus traballos educativos.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LGB2.10.3. Usa as TIC como medio de divulgación de textos propios, de coñecemento doutros alleos e de intercambio de opinións.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as TIC como medio de divulgación de textos propios, de coñecemento doutros alleos e de intercambio de opinións.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LGB2.11.1. Produce, respectando as súas características formais e de contido, e en soporte tanto impreso como dixital, textos propios da vida cotiá pertencentes a distintos ámbitos: laboral (currículo, carta de presentación, ficha de contratación en empresas e redes sociais de procura de emprego), administrativo (carta administrativa e solicitude ou instancia) e comercial (carta comercial, carta de reclamación e impreso administrativo de reclamación).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sz w:val="16"/>
                <w:szCs w:val="16"/>
                <w:lang w:val="gl-ES"/>
              </w:rPr>
              <w:t>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Produce, respectando as súas características formais e de contido, e en soporte tanto impreso como dixital, textos propios da vida cotiá pertencentes a distintos ámbitos: laboral (currículo, carta de presentación, ficha de contratación en empresas e redes sociais de procura de emprego), administrativo (carta administrativa e solicitude ou instancia) e comercial (carta comercial, carta de reclamación e impreso administrativo de reclamación).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LGB2.12.1. Crea, en soporte impreso ou dixital, cartas á dirección e columnas de opinión.</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Crea, en soporte impreso ou dixital, cartas á dirección e columnas de opinión.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LGB2.13.1. Elabora, en soporte impreso ou dixital, textos argumentativos, redactados a partir da información obtida de distintas fontes.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Elabora, en soporte impreso ou dixital, textos argumentativos.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LGB2.13.2. Crea, en soporte impreso ou dixital, un texto argumentativo propio a partir dun tema dado sen documentación previa.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Crea, en soporte impreso ou dixital, un texto argumentativo propio a partir dun tema dado sen documentación previa.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LGB2.13.3. Sintetiza a información e resumetextosargumentativos sen repetir nin parafrasear o texto de partida.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Sintetiza a información e resumetextosargumentativos sen repetir nin parafrasear o texto de partida.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LGB2.14.1. Identifica e describe os valores da escritura non só como una ferramenta para organizar os pensamentos senón tamén como un instrumento para relacionarse cos demais e enriquecerse como persoa.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e describe os valores da escritura non só como una ferramenta para organizar os pensamentos senón tamén como un instrumento para relacionarse cos demais e enriquecerse como persoa.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CCL</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CSC</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bl>
    <w:p w:rsidR="006C575E" w:rsidRPr="00C47C04" w:rsidRDefault="006C575E" w:rsidP="006C575E">
      <w:pPr>
        <w:pStyle w:val="Prrafodelista"/>
        <w:ind w:left="1080"/>
        <w:rPr>
          <w:lang w:val="gl-ES"/>
        </w:rPr>
      </w:pPr>
    </w:p>
    <w:p w:rsidR="006C575E" w:rsidRPr="00C47C04" w:rsidRDefault="006C575E" w:rsidP="006C575E">
      <w:pPr>
        <w:pStyle w:val="Prrafodelista"/>
        <w:ind w:left="1080"/>
        <w:rPr>
          <w:lang w:val="gl-ES"/>
        </w:rPr>
      </w:pPr>
    </w:p>
    <w:tbl>
      <w:tblPr>
        <w:tblW w:w="15222" w:type="dxa"/>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817"/>
        <w:gridCol w:w="3943"/>
        <w:gridCol w:w="595"/>
        <w:gridCol w:w="598"/>
        <w:gridCol w:w="601"/>
        <w:gridCol w:w="4273"/>
        <w:gridCol w:w="1276"/>
        <w:gridCol w:w="3119"/>
      </w:tblGrid>
      <w:tr w:rsidR="006C575E" w:rsidRPr="00C47C04" w:rsidTr="00DD7989">
        <w:trPr>
          <w:trHeight w:val="195"/>
          <w:jc w:val="center"/>
        </w:trPr>
        <w:tc>
          <w:tcPr>
            <w:tcW w:w="81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UNIDADE</w:t>
            </w:r>
          </w:p>
        </w:tc>
        <w:tc>
          <w:tcPr>
            <w:tcW w:w="394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6C575E" w:rsidRPr="00C47C04" w:rsidRDefault="006C575E" w:rsidP="00DD7989">
            <w:pPr>
              <w:pStyle w:val="Predeterminado"/>
              <w:spacing w:after="0" w:line="100" w:lineRule="atLeast"/>
              <w:jc w:val="center"/>
              <w:rPr>
                <w:rFonts w:ascii="Verdana" w:hAnsi="Verdana" w:cs="Arial"/>
                <w:sz w:val="16"/>
                <w:szCs w:val="16"/>
                <w:lang w:val="gl-ES"/>
              </w:rPr>
            </w:pPr>
            <w:r w:rsidRPr="00C47C04">
              <w:rPr>
                <w:rFonts w:ascii="Verdana" w:hAnsi="Verdana" w:cs="Arial"/>
                <w:sz w:val="16"/>
                <w:szCs w:val="16"/>
                <w:lang w:val="gl-ES"/>
              </w:rPr>
              <w:t xml:space="preserve">BLOQUE 3:  FUNCIONAMENTO </w:t>
            </w: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DA LINGUA</w:t>
            </w:r>
          </w:p>
        </w:tc>
        <w:tc>
          <w:tcPr>
            <w:tcW w:w="17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TEMPORALIZACIÓN</w:t>
            </w:r>
          </w:p>
        </w:tc>
        <w:tc>
          <w:tcPr>
            <w:tcW w:w="427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GRAO MÍNIMO DE CONSECUCIÓN</w:t>
            </w:r>
          </w:p>
        </w:tc>
        <w:tc>
          <w:tcPr>
            <w:tcW w:w="1276"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cs="Arial"/>
                <w:sz w:val="12"/>
                <w:szCs w:val="12"/>
                <w:lang w:val="gl-ES"/>
              </w:rPr>
            </w:pPr>
            <w:r w:rsidRPr="00C47C04">
              <w:rPr>
                <w:rFonts w:ascii="Verdana" w:hAnsi="Verdana" w:cs="Arial"/>
                <w:sz w:val="12"/>
                <w:szCs w:val="12"/>
                <w:lang w:val="gl-ES"/>
              </w:rPr>
              <w:t>COMPETENCIAS</w:t>
            </w:r>
          </w:p>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CLAVE</w:t>
            </w:r>
          </w:p>
        </w:tc>
        <w:tc>
          <w:tcPr>
            <w:tcW w:w="3119"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PROCEDEMENTOS E INSTRUMENTOS DE AVALIACIÓN</w:t>
            </w:r>
          </w:p>
        </w:tc>
      </w:tr>
      <w:tr w:rsidR="006C575E" w:rsidRPr="00C47C04" w:rsidTr="00DD7989">
        <w:trPr>
          <w:trHeight w:val="195"/>
          <w:jc w:val="center"/>
        </w:trPr>
        <w:tc>
          <w:tcPr>
            <w:tcW w:w="81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94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427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127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119"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LGB3.1.1. Recoñece, explica e usa un léxico amplo e preciso de diferentes categorías gramaticais.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explica un léxico amplo e preciso de diferentes categorías gramaticais.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LGB3.1.2. Recoñece, explica e usa fraseoloxía diversa da lingua galega nas súas producións orais e escritas.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explica fraseoloxía diversa da lingua galega nas súas producións orais e escritas.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LGB3.2.1. Recoñece e usa correctamente as formas verbais e as perífrases verbais da lingua galega e distingue os diversos tipos.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usa correctamente as formas verbais e as perífrases verbais da lingua galega e distingue os diversos tipos.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LGB3.3.1. Recoñece e explica os procedementos de creación de palabras.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explica os procedementos de creación de palabras.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LGB3.3.2. Crea palabras novas utilizando os procedementos de creación léxica.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Crea palabras novas utilizando os procedementos de creación léxica.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LGB3.3.3. Recoñece os valores de prefixos e sufixos e as súas posibilidades combinatorias para crear novas palabras.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valores de prefixos e sufixos e as súas posibilidades combinatorias para crear novas palabras.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autoSpaceDE w:val="0"/>
              <w:autoSpaceDN w:val="0"/>
              <w:adjustRightInd w:val="0"/>
              <w:rPr>
                <w:rFonts w:cs="Arial"/>
                <w:szCs w:val="16"/>
                <w:lang w:val="gl-ES"/>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Examedeavaliación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LGB3.3.4. Identifica a procedencia grega ou latina de prefixos e sufixos habituais no uso da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 procedencia grega ou latina de prefixos e sufixos habituais no uso da lingua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autoSpaceDE w:val="0"/>
              <w:autoSpaceDN w:val="0"/>
              <w:adjustRightInd w:val="0"/>
              <w:rPr>
                <w:rFonts w:cs="Arial"/>
                <w:szCs w:val="16"/>
                <w:lang w:val="gl-ES"/>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LGB3.4.1. Recoñece e usa adecuadamente a fonética da lingua galega, con especial atención á entoación, ás vogais de grao medio e ao n velar.</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usa adecuadamente a fonética da lingua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LGB3.5.1. Usa eficazmente os dicionarios e outras fontes de consulta, tanto en papel como en soporte electrónico, especialmente sobre cuestións de uso (semántico e sintáctico) e de normativa, para resolver dúbidas, e para progresar na aprendizaxe autónoma e para ampliar o seu vocabulario.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eficazmente os dicionarios e outras fontes de consulta para resolver dúbidas, para progresar na aprendizaxe autónoma e para ampliar o seu vocabulario.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LGB3.6.1. Aplica correctamente as normas ortográficas e morfolóxicas da lingua galega nos discursos orais e escritos.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Aplica correctamente as normas ortográficas e morfolóxicas da lingua galega nos discursos orais e escritos.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LGB3.6.2. Recoñece o valor funcional e social das normas ortográficas e morfolóxicas da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 valor funcional e social das normas ortográficas e morfolóxicas da lingua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LGB3.7.1. Analiza e usa correctamente a puntuación, de acordo coa cohesión sintáctica.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Analiza e usa correctamente a puntuación, de acordo coa cohesión sintáctica.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3</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LGB3.8.1. Recoñece enunciados e identifica a palabra nuclear que o organiza sintáctica e semanticamente. </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enunciados e identifica a palabra nuclear que o organiza sintáctica e semanticamente.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3-12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LGB3.8.2. Recoñece a estrutura interna das oracións, identificando o verbo e os seus complementos.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a estrutura interna das oracións, identificando o verbo e os seus complementos.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LGB3.8.3. Respecta a orde correcta dos elementos da estrutura sintáctica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Respecta a orde correcta dos elementos da estrutura sintáctica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4</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LGB3.8.4. Clasifica oracións segundo a natureza do predicado.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Clasifica oracións segundo a natureza do predicado.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3-10</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LGB3.8.5. Usa a terminoloxía sintáctica correcta.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Usa a terminoloxía sintáctica correcta.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LGB3.9.1. Recoñece, explica e usa os nexos textuais de causa, consecuencia, condición, hipótese e os conclusivos, así como os mecanismos gramaticais e léxicos de cohesión interna. </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e usa os nexos textuais de causa, consecuencia, condición, hipótese e os conclusivos, así como os mecanismos gramaticais e léxicos de cohesión interna.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LGB3.10.1. Identifica a estrutura do texto, en construcións propias e alleas.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 estrutura do texto, en construcións propias e alleas.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LGB3.10.2. Xustifica argumentadamente a división en parágrafos de textos propios e alleos.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Xustifica a división en parágrafos de textos propios e alleos.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LGB3.10.3. Identifica a progresión temática en textos propios e alleos.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 progresión temática nos textos.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LGB3.10.4. Elabora textos cunha estrutura apropiada, divididos en parágrafos e empregando os mecanismos de progresión temática.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Elabora textos cunha estrutura apropiada, divididos en parágrafos e empregando os mecanismos de progresión temática.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CLL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Exerciciosescrritos</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LG3.11.1. Identifica e describe a estrutura e os trazos lingüísticos dos diferentes xéneros textuais, especialmente nos argumentativos, e aplícaos nas producións propias.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e describe a estrutura e os trazos lingüísticos dos diferentes xéneros textuais, especialmente nos argumentativos, e aplícaos nas producións propias.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Exercicios escritos</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5-8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LGB3.11.2. Recoñece nun texto, e emprega nas producións propias, os distintos procedementos lingüísticos para a expresión da subxectividade.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nun texto, e emprega nas producións propias, os distintos procedementos lingüísticos para a expresión da subxectividade.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LGB3.12.1. Xustifica a adecuación das producións en función do contexto, do tema e do xénero textual.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Xustifica a adecuación das producións en función do contexto, do tema e do xénero textual.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LGB3.12.2. Elabora producións lingüísticas cunha adecuación apropiada ao contexto, ao tema e ao xénero textual.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cs="Arial"/>
                <w:sz w:val="16"/>
                <w:szCs w:val="16"/>
                <w:lang w:val="gl-ES"/>
              </w:rPr>
            </w:pPr>
            <w:r w:rsidRPr="00C47C04">
              <w:rPr>
                <w:rFonts w:ascii="Verdana" w:hAnsi="Verdana" w:cs="Arial"/>
                <w:sz w:val="16"/>
                <w:szCs w:val="16"/>
                <w:lang w:val="gl-ES"/>
              </w:rPr>
              <w:t>Elabora producións lingüísticas cunha adecuación apropiada ao contexto, ao tema e ao xénero textual.</w:t>
            </w:r>
          </w:p>
          <w:p w:rsidR="006C575E" w:rsidRPr="00C47C04" w:rsidRDefault="006C575E" w:rsidP="00DD7989">
            <w:pPr>
              <w:pStyle w:val="Predeterminado"/>
              <w:spacing w:after="0" w:line="100" w:lineRule="atLeast"/>
              <w:rPr>
                <w:rFonts w:ascii="Verdana" w:hAnsi="Verdana"/>
                <w:sz w:val="16"/>
                <w:szCs w:val="16"/>
                <w:lang w:val="gl-E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Exercicios escritos</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LGB3.13.1. Participa en proxectos (elaboración de materiais multimedia, folletos, carteis, recensión de libros e películas, obras de teatro, etc.) nos que se utilizan varias linguas e</w:t>
            </w:r>
            <w:r w:rsidRPr="00C47C04">
              <w:rPr>
                <w:rStyle w:val="Textoennegrita"/>
                <w:rFonts w:ascii="Verdana" w:hAnsi="Verdana" w:cs="Arial"/>
                <w:b w:val="0"/>
                <w:sz w:val="16"/>
                <w:szCs w:val="16"/>
                <w:lang w:val="gl-ES"/>
              </w:rPr>
              <w:t xml:space="preserve">relacionados cos elementos transversais, </w:t>
            </w:r>
            <w:r w:rsidRPr="00C47C04">
              <w:rPr>
                <w:rFonts w:ascii="Verdana" w:hAnsi="Verdana" w:cs="Arial"/>
                <w:sz w:val="16"/>
                <w:szCs w:val="16"/>
                <w:lang w:val="gl-ES"/>
              </w:rPr>
              <w:t>evita estereotiposlingüísticos ou culturais e valora as competencias que posúe como persoa plurilingüe.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Participa en proxectos nos que se utilizan varias linguas, evita estereotipos lingüísticos ou culturais e valora as competencias que posúe como persoa plurilingüe.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hd w:val="clear" w:color="auto" w:fill="FFFFFF"/>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LGB3.14.1. Utiliza os coñecementos lingüísticos de ámbito contextual, textual, oracional e da palabra, desenvolvidos no curso nunha das linguas, para mellorar a comprensión e produción dos textos traballados en calquera das outras.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Utiliza os coñecementos lingüísticos desenvolvidos no curso nunha das linguas, para mellorar a comprensión e produción dos textos traballados en calquera das outras.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lang w:val="gl-ES"/>
              </w:rPr>
            </w:pPr>
            <w:r w:rsidRPr="00C47C04">
              <w:rPr>
                <w:rFonts w:cs="Arial"/>
                <w:szCs w:val="16"/>
                <w:lang w:val="gl-ES"/>
              </w:rPr>
              <w:t>CAA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bl>
    <w:p w:rsidR="006C575E" w:rsidRPr="00C47C04" w:rsidRDefault="006C575E" w:rsidP="006C575E">
      <w:pPr>
        <w:pStyle w:val="Prrafodelista"/>
        <w:ind w:left="1080"/>
        <w:rPr>
          <w:lang w:val="gl-ES"/>
        </w:rPr>
      </w:pPr>
    </w:p>
    <w:tbl>
      <w:tblPr>
        <w:tblW w:w="15222" w:type="dxa"/>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817"/>
        <w:gridCol w:w="3943"/>
        <w:gridCol w:w="595"/>
        <w:gridCol w:w="598"/>
        <w:gridCol w:w="601"/>
        <w:gridCol w:w="4273"/>
        <w:gridCol w:w="1276"/>
        <w:gridCol w:w="3119"/>
      </w:tblGrid>
      <w:tr w:rsidR="006C575E" w:rsidRPr="00C47C04" w:rsidTr="00DD7989">
        <w:trPr>
          <w:trHeight w:val="195"/>
          <w:jc w:val="center"/>
        </w:trPr>
        <w:tc>
          <w:tcPr>
            <w:tcW w:w="81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UNIDADE</w:t>
            </w:r>
          </w:p>
        </w:tc>
        <w:tc>
          <w:tcPr>
            <w:tcW w:w="394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BLOQUE 4:  LINGUA E SOCIEDADE</w:t>
            </w:r>
          </w:p>
        </w:tc>
        <w:tc>
          <w:tcPr>
            <w:tcW w:w="17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TEMPORALIZACIÓN</w:t>
            </w:r>
          </w:p>
        </w:tc>
        <w:tc>
          <w:tcPr>
            <w:tcW w:w="427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GRAO MÍNIMO DE CONSECUCIÓN</w:t>
            </w:r>
          </w:p>
        </w:tc>
        <w:tc>
          <w:tcPr>
            <w:tcW w:w="1276"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cs="Arial"/>
                <w:sz w:val="12"/>
                <w:szCs w:val="12"/>
                <w:lang w:val="gl-ES"/>
              </w:rPr>
            </w:pPr>
            <w:r w:rsidRPr="00C47C04">
              <w:rPr>
                <w:rFonts w:ascii="Verdana" w:hAnsi="Verdana" w:cs="Arial"/>
                <w:sz w:val="12"/>
                <w:szCs w:val="12"/>
                <w:lang w:val="gl-ES"/>
              </w:rPr>
              <w:t>COMPETENCIAS</w:t>
            </w:r>
          </w:p>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CLAVE</w:t>
            </w:r>
          </w:p>
        </w:tc>
        <w:tc>
          <w:tcPr>
            <w:tcW w:w="3119"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PROCEDEMENTOS E INSTRUMENTOS DE AVALIACIÓN</w:t>
            </w:r>
          </w:p>
        </w:tc>
      </w:tr>
      <w:tr w:rsidR="006C575E" w:rsidRPr="00C47C04" w:rsidTr="00DD7989">
        <w:trPr>
          <w:trHeight w:val="195"/>
          <w:jc w:val="center"/>
        </w:trPr>
        <w:tc>
          <w:tcPr>
            <w:tcW w:w="81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94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427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127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119"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p w:rsidR="006C575E" w:rsidRPr="00C47C04" w:rsidRDefault="006C575E" w:rsidP="00DD7989">
            <w:pPr>
              <w:pStyle w:val="Predeterminado"/>
              <w:spacing w:after="0" w:line="100" w:lineRule="atLeast"/>
              <w:jc w:val="center"/>
              <w:rPr>
                <w:rFonts w:ascii="Verdana" w:hAnsi="Verdana"/>
                <w:sz w:val="16"/>
                <w:szCs w:val="16"/>
                <w:lang w:val="gl-ES"/>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LGB4.1.1. Valora a lingua como medio de relación interpersoal e de sinal de identidade dun pobo e argumenta fundamentadamente e cun discurso propio a súa postura.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Valora a lingua como medio de relación interpersoal e de sinal de identidade dun pobo e argumenta fundamentadamente e cun discurso propio a súa postura.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LGB4.1.2. Valora o plurilingüismo inclusivo, desde a lingua propia, como expresión da riqueza cultural da humanidade e argumenta cun discurso propio a súa postura.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Valora o plurilingüismo como expresión da riqueza cultural da humanidade e argumenta cun discurso propio a súa postura.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227"/>
              </w:tabs>
              <w:autoSpaceDE w:val="0"/>
              <w:autoSpaceDN w:val="0"/>
              <w:adjustRightInd w:val="0"/>
              <w:ind w:left="227" w:hanging="227"/>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7-9</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LGB4.1.3. Coñece os territorios que forman parte da comunidade lusófona e sabe describir a súa importancia dentro das linguas do mundo no século XXI. </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Coñece os territorios que forman parte da comunidade lusófona e sabe describir a súa importancia dentro das linguas do mundo no século XXI.</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LGB4.1.4. Incorpora á súa práctica cotiá os principais recursos da rede en portugués (buscadores, enciclopedias e portais de noticias).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Incorpora á súa práctica cotiá os principais recursos da rede en portugués.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LGB4.2.1. Coñece e describe a lexislación estatal e autonómica básica en materia lingüística.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Coñece a lexislación estatal e autonómica básica en materia lingüística.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LGB4.2.2. Describe acertadamente con criterios sociolingüísticos a situación galega actual.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Describe acertadamente con criterios sociolingüísticos a situación galega actual.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7-9</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LGB4.2.3. Analiza gráficas de distribución de linguas tirando conclusións nas que incorpora os seus coñecementos sociolingüísticos.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Analiza gráficas de distribución de linguas tirando conclusións nas que incorpora os seus coñecementos sociolingüísticos.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LGB4.2.4. Describe a situación sociolingüística de Galicia e emprega a terminoloxía apropiada.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Describe a situación sociolingüística de Galicia e emprega a terminoloxía apropiada.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9-12</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LGB4.2.5. Analiza as tendencias de evolución da lingua galega a partir da situación sociolingüística actual.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Analiza as tendencias de evolución da lingua galega a partir da situación sociolingüística actual.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LGB4.3.1. Identifica os procedementos de normalización e argumenta axeitadamente a necesidade de continuar con este proceso na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os procedementos de normalización e argumenta axeitadamente a necesidade de continuar con este proceso na lingua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LGB4.3.2. Distingue normativización e normalización e explica axeitadamente cada fenómeno.</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Distingue normativización e normalización e explica axeitadamente cada fenómeno.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LGB4.3.3. Analiza a súa propia práctica lingüística e valora a importancia de contribuír individual e socialmente á normalización da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Analiza a súa propia práctica lingüística e valora a importancia de contribuír individual e socialmente á normalización da lingua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LGB.4.3.4. Coñece os principais axentes normalizadores en Galicia e valora a súa importancia.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Coñece os principais axentes normalizadores en Galicia e valora a súa importancia.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LGB4.4.1. Recoñece os principais elementos da evolución da lingua galega desde 1916 ata a actualidade.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principais elementos da evolución da lingua galega desde 1916 ata a actualidade.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LGB4.4.2. Recoñece os acontecementos relevantes da historia social da lingua galega desde 1916 e elabora textos expositivos sobre as diferentes etapas.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acontecementos relevantes da historia social da lingua galega desde 1916 e elabora textos expositivos sobre as diferentes etapas.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LGB4.4.3. Identifica as causas dos feitos máis relevantes da historia social da lingua galega desde 1916.</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as causas dos feitos máis relevantes da historia social da lingua galega desde 1916.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LGB4.4.4. Identifica as consecuencias dos feitos máis relevantes da historia social da lingua galega desde 1916.</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as consecuencias dos feitos máis relevantes da historia social da lingua galega desde 1916.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LGB4.4.5. Interpreta gráficos, táboas, textos e información dos medios e das TIC, relacionados coa historia social da lingua galega desde 1916.</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Interpreta gráficos, táboas, textos e información dos medios e das TIC, relacionados coa historia social da lingua galega desde 1916.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6</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LGB4.5.1. Describe a situación sociolingüística e legal das linguas de España e analiza criticamente textos (literarios e xornalísticos), gráficos ou documentos audiovisuais que traten sobre a situación sociolingüística do Estado español.</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Describe a situación sociolingüística e legal das linguas de España.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LGB4.6.1. Sinala os prexuízos lingüísticos atribuíbles a calquera lingua e especialmente á galega e rebáteos cunha argumentación axeitada.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Sinala os prexuízos lingüísticos atribuíbles a calquera lingua e especialmente á galega e rebáteos cunha argumentación axeitada.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8</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LGB4.6.2. Analiza a opinión propia sobre as linguas, detecta os prexuízos, en caso de os ter, e rebáteos argumentadamente.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Analiza a opinión propia sobre as linguas, detecta os prexuízos, en caso de os ter, e rebáteos argumentadamente.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LGB4.7.1. Recoñece os principais fenómenos que caracterizan as variedades xeográficas da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principais fenómenos que caracterizan as variedades xeográficas da lingua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LGB4.7.2. Recoñece os trazos da variedade estándar da lingua galega.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os trazos da variedade estándar da lingua galega.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Observación na aula </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LGB4.7.3. Valora a lingua estándar como variedade unificadora.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Valora a lingua estándar como variedade unificadora.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Observación na aula </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LGB4.7.4. Valora as variedades xeográficas da lingua galega como símbolo de riqueza lingüística e cultural e rexeita fundamentadamente calquera prexuízo sobre a variación diatópica.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Valora as variedades xeográficas da lingua galega como símbolo de riqueza lingüística e cultural e rexeita fundamentadamente calquera prexuízo sobre a variación diatópica.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Observación na aula </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3-4</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LGB4.7.5. Recoñece as variedades diastráticas e diafásicas da lingua galega e describe o influxo da situación sociolingüística nelas.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Recoñece as variedades diastráticas e diafásicas da lingua galega e describe o influxo da situación sociolingüística nelas.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CSC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Observación na aula </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bl>
    <w:p w:rsidR="006C575E" w:rsidRPr="00C47C04" w:rsidRDefault="006C575E" w:rsidP="006C575E">
      <w:pPr>
        <w:pStyle w:val="Prrafodelista"/>
        <w:ind w:left="1080"/>
        <w:rPr>
          <w:lang w:val="gl-ES"/>
        </w:rPr>
      </w:pPr>
    </w:p>
    <w:tbl>
      <w:tblPr>
        <w:tblW w:w="0" w:type="auto"/>
        <w:jc w:val="center"/>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firstRow="0" w:lastRow="0" w:firstColumn="0" w:lastColumn="0" w:noHBand="0" w:noVBand="0"/>
      </w:tblPr>
      <w:tblGrid>
        <w:gridCol w:w="817"/>
        <w:gridCol w:w="3943"/>
        <w:gridCol w:w="595"/>
        <w:gridCol w:w="598"/>
        <w:gridCol w:w="601"/>
        <w:gridCol w:w="4273"/>
        <w:gridCol w:w="1276"/>
        <w:gridCol w:w="3119"/>
      </w:tblGrid>
      <w:tr w:rsidR="006C575E" w:rsidRPr="00C47C04" w:rsidTr="00DD7989">
        <w:trPr>
          <w:trHeight w:val="195"/>
          <w:jc w:val="center"/>
        </w:trPr>
        <w:tc>
          <w:tcPr>
            <w:tcW w:w="81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UNIDADE</w:t>
            </w:r>
          </w:p>
        </w:tc>
        <w:tc>
          <w:tcPr>
            <w:tcW w:w="394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ESTÁNDARES DE APRENDIZAXE</w:t>
            </w: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BLOQUE 5:  EDUCACIÓN LITERARIA</w:t>
            </w:r>
          </w:p>
        </w:tc>
        <w:tc>
          <w:tcPr>
            <w:tcW w:w="17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TEMPORALIZACIÓN</w:t>
            </w:r>
          </w:p>
        </w:tc>
        <w:tc>
          <w:tcPr>
            <w:tcW w:w="427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GRAO MÍNIMO DE CONSECUCIÓN</w:t>
            </w:r>
          </w:p>
        </w:tc>
        <w:tc>
          <w:tcPr>
            <w:tcW w:w="1276"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cs="Arial"/>
                <w:sz w:val="12"/>
                <w:szCs w:val="12"/>
                <w:lang w:val="gl-ES"/>
              </w:rPr>
            </w:pPr>
            <w:r w:rsidRPr="00C47C04">
              <w:rPr>
                <w:rFonts w:ascii="Verdana" w:hAnsi="Verdana" w:cs="Arial"/>
                <w:sz w:val="12"/>
                <w:szCs w:val="12"/>
                <w:lang w:val="gl-ES"/>
              </w:rPr>
              <w:t>COMPETENCIAS</w:t>
            </w:r>
          </w:p>
          <w:p w:rsidR="006C575E" w:rsidRPr="00C47C04" w:rsidRDefault="006C575E" w:rsidP="00DD7989">
            <w:pPr>
              <w:pStyle w:val="Predeterminado"/>
              <w:spacing w:after="0" w:line="100" w:lineRule="atLeast"/>
              <w:jc w:val="center"/>
              <w:rPr>
                <w:rFonts w:ascii="Verdana" w:hAnsi="Verdana"/>
                <w:sz w:val="12"/>
                <w:szCs w:val="12"/>
                <w:lang w:val="gl-ES"/>
              </w:rPr>
            </w:pPr>
            <w:r w:rsidRPr="00C47C04">
              <w:rPr>
                <w:rFonts w:ascii="Verdana" w:hAnsi="Verdana" w:cs="Arial"/>
                <w:sz w:val="12"/>
                <w:szCs w:val="12"/>
                <w:lang w:val="gl-ES"/>
              </w:rPr>
              <w:t>CLAVE</w:t>
            </w:r>
          </w:p>
        </w:tc>
        <w:tc>
          <w:tcPr>
            <w:tcW w:w="3119"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vAlign w:val="cente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PROCEDEMENTOS E INSTRUMENTOS DE AVALIACIÓN</w:t>
            </w:r>
          </w:p>
        </w:tc>
      </w:tr>
      <w:tr w:rsidR="006C575E" w:rsidRPr="00C47C04" w:rsidTr="00DD7989">
        <w:trPr>
          <w:trHeight w:val="195"/>
          <w:jc w:val="center"/>
        </w:trPr>
        <w:tc>
          <w:tcPr>
            <w:tcW w:w="81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94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T1</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T2</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cs="Arial"/>
                <w:sz w:val="16"/>
                <w:szCs w:val="16"/>
                <w:lang w:val="gl-ES"/>
              </w:rPr>
              <w:t>T3</w:t>
            </w:r>
          </w:p>
        </w:tc>
        <w:tc>
          <w:tcPr>
            <w:tcW w:w="427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127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c>
          <w:tcPr>
            <w:tcW w:w="3119"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LGLB5.1.1. Identifica os distintos períodos e xeracións da literatura galega de 1916 ata a actualidade.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Identifica os distintos períodos e xeracións da literatura galega de 1916 ata a actualidade.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LGLB5.1.2. Comprende e explica razoadamente os distintos períodos da literatura galega de 1916 ata a actualidade sinalando os seus principais trazos característicos.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Comprende e explica razoadamente os distintos períodos da literatura galega de 1916 ata a actualidade sinalando os seus principais trazos característicos.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8E0057"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w:t>
            </w:r>
            <w:r w:rsidR="006C575E" w:rsidRPr="00C47C04">
              <w:rPr>
                <w:rFonts w:ascii="Verdana" w:hAnsi="Verdana"/>
                <w:sz w:val="16"/>
                <w:szCs w:val="16"/>
                <w:lang w:val="gl-ES"/>
              </w:rPr>
              <w:t>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LGLB5.2.1. Selecciona, seguindo criterios razoados, obras representativas da literatura galega de 1916 ata a actualidade para a súa lectura.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Selecciona, seguindo criterios razoados, obras representativas da literatura galega de 1916 ata a actualidade para a súa lectura.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w:t>
            </w:r>
            <w:r w:rsidR="008E0057" w:rsidRPr="00C47C04">
              <w:rPr>
                <w:rFonts w:ascii="Verdana" w:hAnsi="Verdana"/>
                <w:sz w:val="16"/>
                <w:szCs w:val="16"/>
                <w:lang w:val="gl-ES"/>
              </w:rPr>
              <w:t>r</w:t>
            </w:r>
            <w:r w:rsidRPr="00C47C04">
              <w:rPr>
                <w:rFonts w:ascii="Verdana" w:hAnsi="Verdana"/>
                <w:sz w:val="16"/>
                <w:szCs w:val="16"/>
                <w:lang w:val="gl-ES"/>
              </w:rPr>
              <w:t>vaciónna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LGLB5.2.2. Le autonomamente obras ou textos representativas da literatura galega de 1916 ata a actualidade, resume o seu contido, sinala os seus trazos característicos definitorios e relaciónaos co contexto histórico, cultural e sociolingüístico do período da literatura galega correspondente.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Le obras ou textos representativos da literatura galega de 1916 ata a actualidade, resume o seu contido, sinala os seus trazos característicos definitorios e relaciónaos co contexto histórico, cultural e sociolingüístico do período da literatura galega correspondente.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LGB5.2.3. Comenta, de forma guiada ou libre, textos de obras da Literatura galega desde 1916 ata a actualidade, sinala os seus trazos característicos definitorios e relaciónaos co contexto histórico, cultural e sociolingüístico do período da literatura galega correspondente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Comenta, de forma guiada ou libre, textos de obras da Literatura galega desde 1916 ata a actualidade, sinala os seus trazos característicos definitorios e relaciónaos co contexto histórico, cultural e sociolingüístico do período da literatura galega correspondente.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Exame de avaliación</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LGLB5.2.4. Compara textos literarios dun mesmo período ou de diferentes períodos atendendo aos seus principais contidos, sinala os seus trazos característicos definitorios e pon todo en relación co contexto histórico, cultural e sociolingüístico do período ou períodos.</w:t>
            </w: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Compara textos literarios dun mesmo período ou de diferentes períodos atendendo aos seus principais contidos, sinala os seus trazos característicos definitorios e pon todo en relación co contexto histórico, cultural e sociolingüístico do período ou períodos.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LGLB5.3.1. Le expresiva, compresiva e/ou dramatizadamente textos narrativos, poéticos, teatrais e ensaísticos representativos da literatura galega de 1916 ata a actualidade.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Le expresiva, compresiva e/ou dramatizadamente textos narrativos, poéticos, teatrais e ensaísticos representativos da literatura galega de 1916 ata a actualidade.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Control oral</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LGLB5.3.2. Participa con proveito de audicións de textos narrativos, poéticos, teatrais e ensaísticos representativos da literatura galega de 1916 ata a actualidade e escribe/debate, argumentadamente, sobre os seus valores literarios.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Participa con proveito de audicións de textos narrativos, poéticos, teatrais e ensaísticos representativos da literatura galega de 1916 ata a actualidade e escribe/debate, argumentadamente, sobre os seus valores literarios.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LGLB5.4.1. Elabora traballos individual e/ou colectivamente nos que se describen e analizan textos representativos da literatura galega de 1916 ata a actualidade.</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 xml:space="preserve">  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Elabora traballos individual e/ou colectivamente nos que se describen e analizan textos representativos da literatura galega de 1916 ata a actualidade.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Traballo escrito</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LGLB5.5.1. Consulta fontes de información variadas para a realización de traballos e cita axeitada destas.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Consulta fontes de información variadas para a realización de traballos e cita axeitada destas.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LGLB5.5.2. Emprego de diferentes recursos das TIC para a realización de traballos e cita axeitada destes.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p>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Emprego de diferentes recursos das TIC para a realización de traballos.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CD</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Observación na aula</w:t>
            </w:r>
          </w:p>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Traballo escrito</w:t>
            </w:r>
          </w:p>
          <w:p w:rsidR="006C575E" w:rsidRPr="00C47C04" w:rsidRDefault="006C575E" w:rsidP="00DD7989">
            <w:pPr>
              <w:pStyle w:val="Predeterminado"/>
              <w:spacing w:after="0" w:line="100" w:lineRule="atLeast"/>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LGLB5.6.1. Crea ou recrea textos de intención literaria partindo das características dos traballados na aula.</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3"/>
              <w:widowControl w:val="0"/>
              <w:tabs>
                <w:tab w:val="left" w:pos="170"/>
              </w:tabs>
              <w:spacing w:after="0" w:line="100" w:lineRule="atLeast"/>
              <w:rPr>
                <w:rFonts w:ascii="Verdana" w:hAnsi="Verdana"/>
                <w:sz w:val="16"/>
                <w:szCs w:val="16"/>
                <w:lang w:val="gl-ES"/>
              </w:rPr>
            </w:pPr>
            <w:r w:rsidRPr="00C47C04">
              <w:rPr>
                <w:rFonts w:ascii="Verdana" w:hAnsi="Verdana" w:cs="Arial"/>
                <w:sz w:val="16"/>
                <w:szCs w:val="16"/>
                <w:lang w:val="gl-ES"/>
              </w:rPr>
              <w:t>Crea ou recrea textos de intención literaria partindo das características dos traballados na aula.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p w:rsidR="006C575E" w:rsidRPr="00C47C04" w:rsidRDefault="006C575E" w:rsidP="00DD7989">
            <w:pPr>
              <w:pStyle w:val="Predeterminado"/>
              <w:spacing w:after="0" w:line="100" w:lineRule="atLeast"/>
              <w:rPr>
                <w:rFonts w:ascii="Verdana" w:hAnsi="Verdana"/>
                <w:sz w:val="16"/>
                <w:szCs w:val="16"/>
                <w:lang w:val="gl-ES"/>
              </w:rPr>
            </w:pPr>
          </w:p>
        </w:tc>
      </w:tr>
      <w:tr w:rsidR="006C575E" w:rsidRPr="00C47C04" w:rsidTr="00DD7989">
        <w:trPr>
          <w:jc w:val="center"/>
        </w:trPr>
        <w:tc>
          <w:tcPr>
            <w:tcW w:w="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1-12</w:t>
            </w: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ascii="Verdana" w:hAnsi="Verdana" w:cs="Arial"/>
                <w:sz w:val="16"/>
                <w:szCs w:val="16"/>
                <w:lang w:val="gl-ES"/>
              </w:rPr>
            </w:pPr>
            <w:r w:rsidRPr="00C47C04">
              <w:rPr>
                <w:rFonts w:ascii="Verdana" w:hAnsi="Verdana" w:cs="Arial"/>
                <w:sz w:val="16"/>
                <w:szCs w:val="16"/>
                <w:lang w:val="gl-ES"/>
              </w:rPr>
              <w:t>LGLB5.6.2. Desenvolve o gusto pola escrita como instrumento de comunicación capaz de analizar e regular os sentimentos e xuízos.</w:t>
            </w:r>
          </w:p>
        </w:tc>
        <w:tc>
          <w:tcPr>
            <w:tcW w:w="59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autoSpaceDE w:val="0"/>
              <w:autoSpaceDN w:val="0"/>
              <w:adjustRightInd w:val="0"/>
              <w:rPr>
                <w:rFonts w:ascii="Verdana" w:hAnsi="Verdana" w:cs="Arial"/>
                <w:sz w:val="16"/>
                <w:szCs w:val="16"/>
                <w:lang w:val="gl-ES"/>
              </w:rPr>
            </w:pPr>
          </w:p>
          <w:p w:rsidR="006C575E" w:rsidRPr="00C47C04" w:rsidRDefault="006C575E" w:rsidP="00DD7989">
            <w:pPr>
              <w:pStyle w:val="ttp1"/>
              <w:widowControl w:val="0"/>
              <w:autoSpaceDE w:val="0"/>
              <w:autoSpaceDN w:val="0"/>
              <w:adjustRightInd w:val="0"/>
              <w:rPr>
                <w:rFonts w:ascii="Verdana" w:hAnsi="Verdana" w:cs="Arial"/>
                <w:sz w:val="16"/>
                <w:szCs w:val="16"/>
                <w:lang w:val="gl-ES"/>
              </w:rPr>
            </w:pPr>
            <w:r w:rsidRPr="00C47C04">
              <w:rPr>
                <w:rFonts w:ascii="Verdana" w:hAnsi="Verdana" w:cs="Arial"/>
                <w:sz w:val="16"/>
                <w:szCs w:val="16"/>
                <w:lang w:val="gl-ES"/>
              </w:rPr>
              <w:t xml:space="preserve">  X</w:t>
            </w:r>
          </w:p>
        </w:tc>
        <w:tc>
          <w:tcPr>
            <w:tcW w:w="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jc w:val="center"/>
              <w:rPr>
                <w:rFonts w:ascii="Verdana" w:hAnsi="Verdana"/>
                <w:sz w:val="16"/>
                <w:szCs w:val="16"/>
                <w:lang w:val="gl-ES"/>
              </w:rPr>
            </w:pPr>
          </w:p>
          <w:p w:rsidR="006C575E" w:rsidRPr="00C47C04" w:rsidRDefault="006C575E" w:rsidP="00DD7989">
            <w:pPr>
              <w:pStyle w:val="Predeterminado"/>
              <w:spacing w:after="0" w:line="100" w:lineRule="atLeast"/>
              <w:jc w:val="center"/>
              <w:rPr>
                <w:rFonts w:ascii="Verdana" w:hAnsi="Verdana"/>
                <w:sz w:val="16"/>
                <w:szCs w:val="16"/>
                <w:lang w:val="gl-ES"/>
              </w:rPr>
            </w:pPr>
            <w:r w:rsidRPr="00C47C04">
              <w:rPr>
                <w:rFonts w:ascii="Verdana" w:hAnsi="Verdana"/>
                <w:sz w:val="16"/>
                <w:szCs w:val="16"/>
                <w:lang w:val="gl-ES"/>
              </w:rPr>
              <w:t>X</w:t>
            </w:r>
          </w:p>
        </w:tc>
        <w:tc>
          <w:tcPr>
            <w:tcW w:w="42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cs="Arial"/>
                <w:sz w:val="16"/>
                <w:szCs w:val="16"/>
                <w:lang w:val="gl-ES"/>
              </w:rPr>
              <w:t>Desenvolve o gusto pola escrita como instrumento de comunicación capaz de analizar e regular os sentimentos e xuízos.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CCL</w:t>
            </w:r>
          </w:p>
          <w:p w:rsidR="006C575E" w:rsidRPr="00C47C04" w:rsidRDefault="006C575E" w:rsidP="00DD7989">
            <w:pPr>
              <w:pStyle w:val="ttp1"/>
              <w:widowControl w:val="0"/>
              <w:tabs>
                <w:tab w:val="num" w:pos="170"/>
              </w:tabs>
              <w:autoSpaceDE w:val="0"/>
              <w:autoSpaceDN w:val="0"/>
              <w:adjustRightInd w:val="0"/>
              <w:rPr>
                <w:rFonts w:cs="Arial"/>
                <w:szCs w:val="16"/>
                <w:lang w:val="gl-ES"/>
              </w:rPr>
            </w:pPr>
            <w:r w:rsidRPr="00C47C04">
              <w:rPr>
                <w:rFonts w:cs="Arial"/>
                <w:szCs w:val="16"/>
                <w:lang w:val="gl-ES"/>
              </w:rPr>
              <w:t>CCEC</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C575E" w:rsidRPr="00C47C04" w:rsidRDefault="006C575E" w:rsidP="00DD7989">
            <w:pPr>
              <w:pStyle w:val="Predeterminado"/>
              <w:spacing w:after="0" w:line="100" w:lineRule="atLeast"/>
              <w:rPr>
                <w:rFonts w:ascii="Verdana" w:hAnsi="Verdana"/>
                <w:sz w:val="16"/>
                <w:szCs w:val="16"/>
                <w:lang w:val="gl-ES"/>
              </w:rPr>
            </w:pPr>
            <w:r w:rsidRPr="00C47C04">
              <w:rPr>
                <w:rFonts w:ascii="Verdana" w:hAnsi="Verdana"/>
                <w:sz w:val="16"/>
                <w:szCs w:val="16"/>
                <w:lang w:val="gl-ES"/>
              </w:rPr>
              <w:t>Caderno de aula</w:t>
            </w:r>
          </w:p>
        </w:tc>
      </w:tr>
    </w:tbl>
    <w:p w:rsidR="006C575E" w:rsidRPr="00C47C04" w:rsidRDefault="006C575E" w:rsidP="006C575E">
      <w:pPr>
        <w:pStyle w:val="Prrafodelista"/>
        <w:numPr>
          <w:ilvl w:val="0"/>
          <w:numId w:val="13"/>
        </w:numPr>
        <w:rPr>
          <w:lang w:val="gl-ES"/>
        </w:rPr>
        <w:sectPr w:rsidR="006C575E" w:rsidRPr="00C47C04" w:rsidSect="00754ACA">
          <w:pgSz w:w="16838" w:h="11906" w:orient="landscape"/>
          <w:pgMar w:top="1701" w:right="1417" w:bottom="1560" w:left="1417" w:header="708" w:footer="708" w:gutter="0"/>
          <w:cols w:space="708"/>
          <w:docGrid w:linePitch="360"/>
        </w:sectPr>
      </w:pPr>
    </w:p>
    <w:p w:rsidR="00872882" w:rsidRPr="00C47C04" w:rsidRDefault="00D9703D" w:rsidP="00BE295A">
      <w:pPr>
        <w:pStyle w:val="Ttulo1"/>
        <w:numPr>
          <w:ilvl w:val="0"/>
          <w:numId w:val="13"/>
        </w:numPr>
        <w:ind w:left="0" w:firstLine="0"/>
        <w:rPr>
          <w:lang w:val="gl-ES"/>
        </w:rPr>
      </w:pPr>
      <w:r w:rsidRPr="00C47C04">
        <w:rPr>
          <w:lang w:val="gl-ES"/>
        </w:rPr>
        <w:t>CONCRE</w:t>
      </w:r>
      <w:r w:rsidR="004A2808" w:rsidRPr="00C47C04">
        <w:rPr>
          <w:lang w:val="gl-ES"/>
        </w:rPr>
        <w:t>CIÓNS METODOLÓXICAS</w:t>
      </w:r>
      <w:bookmarkEnd w:id="16"/>
    </w:p>
    <w:p w:rsidR="00C21BB8" w:rsidRPr="00C47C04" w:rsidRDefault="00C21BB8" w:rsidP="00C21BB8">
      <w:pPr>
        <w:rPr>
          <w:lang w:val="gl-ES"/>
        </w:rPr>
      </w:pPr>
    </w:p>
    <w:p w:rsidR="00C21BB8" w:rsidRPr="00C47C04" w:rsidRDefault="00160853" w:rsidP="00C21BB8">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r>
      <w:r w:rsidR="00C21BB8" w:rsidRPr="00C47C04">
        <w:rPr>
          <w:rFonts w:ascii="Verdana" w:hAnsi="Verdana"/>
          <w:sz w:val="20"/>
          <w:lang w:val="gl-ES"/>
        </w:rPr>
        <w:t>Para a explicación dos diferentes temas por parte do profesor seguirase a secuenciacióne a correspondencia cos temas do libro de texto, que se procurarán</w:t>
      </w:r>
      <w:r w:rsidR="009A4ADB" w:rsidRPr="00C47C04">
        <w:rPr>
          <w:rFonts w:ascii="Verdana" w:hAnsi="Verdana"/>
          <w:sz w:val="20"/>
          <w:lang w:val="gl-ES"/>
        </w:rPr>
        <w:t xml:space="preserve"> ampliar co fin de dotar </w:t>
      </w:r>
      <w:r w:rsidR="00C21BB8" w:rsidRPr="00C47C04">
        <w:rPr>
          <w:rFonts w:ascii="Verdana" w:hAnsi="Verdana"/>
          <w:sz w:val="20"/>
          <w:lang w:val="gl-ES"/>
        </w:rPr>
        <w:t>os alumnos dunha visión o máis completa posible sobre cada un dos mesmos.</w:t>
      </w:r>
    </w:p>
    <w:p w:rsidR="00C21BB8" w:rsidRPr="00C47C04" w:rsidRDefault="00160853" w:rsidP="00C21BB8">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r>
      <w:r w:rsidR="00357332" w:rsidRPr="00C47C04">
        <w:rPr>
          <w:rFonts w:ascii="Verdana" w:hAnsi="Verdana"/>
          <w:sz w:val="20"/>
          <w:lang w:val="gl-ES"/>
        </w:rPr>
        <w:t>En c</w:t>
      </w:r>
      <w:r w:rsidR="00C21BB8" w:rsidRPr="00C47C04">
        <w:rPr>
          <w:rFonts w:ascii="Verdana" w:hAnsi="Verdana"/>
          <w:sz w:val="20"/>
          <w:lang w:val="gl-ES"/>
        </w:rPr>
        <w:t>anto aos temas de Lingua, o profesor</w:t>
      </w:r>
      <w:r w:rsidR="00C47C04" w:rsidRPr="00C47C04">
        <w:rPr>
          <w:rFonts w:ascii="Verdana" w:hAnsi="Verdana"/>
          <w:sz w:val="20"/>
          <w:lang w:val="gl-ES"/>
        </w:rPr>
        <w:t>ado</w:t>
      </w:r>
      <w:r w:rsidR="00C21BB8" w:rsidRPr="00C47C04">
        <w:rPr>
          <w:rFonts w:ascii="Verdana" w:hAnsi="Verdana"/>
          <w:sz w:val="20"/>
          <w:lang w:val="gl-ES"/>
        </w:rPr>
        <w:t xml:space="preserve"> propoñerá exercicios aos alumnos, que poderán ser os que se recollen no propio libro de texto ou outros semellantes da súa elaboración ou recollidos de manuais sobre a aprendizaxe da lingua e a literatura galegas. Polo que respecta aos temas de Literatura, o profesor</w:t>
      </w:r>
      <w:r w:rsidR="00C47C04" w:rsidRPr="00C47C04">
        <w:rPr>
          <w:rFonts w:ascii="Verdana" w:hAnsi="Verdana"/>
          <w:sz w:val="20"/>
          <w:lang w:val="gl-ES"/>
        </w:rPr>
        <w:t>ado</w:t>
      </w:r>
      <w:r w:rsidR="00C21BB8" w:rsidRPr="00C47C04">
        <w:rPr>
          <w:rFonts w:ascii="Verdana" w:hAnsi="Verdana"/>
          <w:sz w:val="20"/>
          <w:lang w:val="gl-ES"/>
        </w:rPr>
        <w:t xml:space="preserve"> proporcionará aos alumnos textos orixinais, completos ou en fragmentos, sobre autores significativos da literatura galega que servirán para unha iniciación á mesma e tamén como punto de partida para a realización de diversos exercicios de creación literaria.</w:t>
      </w:r>
    </w:p>
    <w:p w:rsidR="00C21BB8" w:rsidRPr="00C47C04" w:rsidRDefault="00160853" w:rsidP="00C21BB8">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r>
      <w:r w:rsidR="00C21BB8" w:rsidRPr="00C47C04">
        <w:rPr>
          <w:rFonts w:ascii="Verdana" w:hAnsi="Verdana"/>
          <w:sz w:val="20"/>
          <w:lang w:val="gl-ES"/>
        </w:rPr>
        <w:t>Os alumnos realizarán un exame po</w:t>
      </w:r>
      <w:r w:rsidR="002B1103" w:rsidRPr="00C47C04">
        <w:rPr>
          <w:rFonts w:ascii="Verdana" w:hAnsi="Verdana"/>
          <w:sz w:val="20"/>
          <w:lang w:val="gl-ES"/>
        </w:rPr>
        <w:t>r avaliación, tal como se indica</w:t>
      </w:r>
      <w:r w:rsidR="00C21BB8" w:rsidRPr="00C47C04">
        <w:rPr>
          <w:rFonts w:ascii="Verdana" w:hAnsi="Verdana"/>
          <w:sz w:val="20"/>
          <w:lang w:val="gl-ES"/>
        </w:rPr>
        <w:t xml:space="preserve"> no apartado </w:t>
      </w:r>
      <w:r w:rsidR="002B1103" w:rsidRPr="00C47C04">
        <w:rPr>
          <w:rFonts w:ascii="Verdana" w:hAnsi="Verdana"/>
          <w:sz w:val="20"/>
          <w:lang w:val="gl-ES"/>
        </w:rPr>
        <w:t xml:space="preserve">7 </w:t>
      </w:r>
      <w:r w:rsidR="00C21BB8" w:rsidRPr="00C47C04">
        <w:rPr>
          <w:rFonts w:ascii="Verdana" w:hAnsi="Verdana"/>
          <w:sz w:val="20"/>
          <w:lang w:val="gl-ES"/>
        </w:rPr>
        <w:t>sobre Instrumentos de Avaliación. Dependendo da materia ou das circunstancias relativas ao desenvolvemento do curso, os alumnos poderán facer máis exames ou mesmo traballos complementarios. O profesor</w:t>
      </w:r>
      <w:r w:rsidR="00C47C04" w:rsidRPr="00C47C04">
        <w:rPr>
          <w:rFonts w:ascii="Verdana" w:hAnsi="Verdana"/>
          <w:sz w:val="20"/>
          <w:lang w:val="gl-ES"/>
        </w:rPr>
        <w:t>ado</w:t>
      </w:r>
      <w:r w:rsidR="00C21BB8" w:rsidRPr="00C47C04">
        <w:rPr>
          <w:rFonts w:ascii="Verdana" w:hAnsi="Verdana"/>
          <w:sz w:val="20"/>
          <w:lang w:val="gl-ES"/>
        </w:rPr>
        <w:t xml:space="preserve"> establecerá previamente a repercusión destes exames ou traballos sobre a cualificación da avaliación correspondente.</w:t>
      </w:r>
    </w:p>
    <w:p w:rsidR="00C21BB8" w:rsidRPr="00C47C04" w:rsidRDefault="00160853" w:rsidP="00C21BB8">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r>
      <w:r w:rsidR="00C21BB8" w:rsidRPr="00C47C04">
        <w:rPr>
          <w:rFonts w:ascii="Verdana" w:hAnsi="Verdana"/>
          <w:sz w:val="20"/>
          <w:lang w:val="gl-ES"/>
        </w:rPr>
        <w:t>Así mesmo, o profesor</w:t>
      </w:r>
      <w:r w:rsidR="00C47C04" w:rsidRPr="00C47C04">
        <w:rPr>
          <w:rFonts w:ascii="Verdana" w:hAnsi="Verdana"/>
          <w:sz w:val="20"/>
          <w:lang w:val="gl-ES"/>
        </w:rPr>
        <w:t>ado</w:t>
      </w:r>
      <w:r w:rsidR="00C21BB8" w:rsidRPr="00C47C04">
        <w:rPr>
          <w:rFonts w:ascii="Verdana" w:hAnsi="Verdana"/>
          <w:sz w:val="20"/>
          <w:lang w:val="gl-ES"/>
        </w:rPr>
        <w:t xml:space="preserve"> procurará establecer de común acordo cos alumnos as datas dos exames, de entrega de exercicios, traballos, etc, de xeito que exista un compromiso das partes. Pasado o prazo de entrega, o profesor</w:t>
      </w:r>
      <w:r w:rsidR="00C47C04" w:rsidRPr="00C47C04">
        <w:rPr>
          <w:rFonts w:ascii="Verdana" w:hAnsi="Verdana"/>
          <w:sz w:val="20"/>
          <w:lang w:val="gl-ES"/>
        </w:rPr>
        <w:t>ado</w:t>
      </w:r>
      <w:r w:rsidR="00C21BB8" w:rsidRPr="00C47C04">
        <w:rPr>
          <w:rFonts w:ascii="Verdana" w:hAnsi="Verdana"/>
          <w:sz w:val="20"/>
          <w:lang w:val="gl-ES"/>
        </w:rPr>
        <w:t xml:space="preserve"> poderá negarse á recollida e corrección dos traballos ou exercicios non entregados sen motivo xustificado.</w:t>
      </w:r>
    </w:p>
    <w:p w:rsidR="00C21BB8" w:rsidRPr="00C47C04" w:rsidRDefault="006D6FEA" w:rsidP="006D6FEA">
      <w:pPr>
        <w:pStyle w:val="Cuerpodetexto"/>
        <w:tabs>
          <w:tab w:val="left" w:pos="567"/>
        </w:tabs>
        <w:spacing w:after="120" w:line="240" w:lineRule="auto"/>
        <w:ind w:left="0" w:firstLine="0"/>
        <w:jc w:val="both"/>
        <w:rPr>
          <w:rFonts w:ascii="Verdana" w:hAnsi="Verdana"/>
          <w:sz w:val="20"/>
          <w:szCs w:val="20"/>
          <w:lang w:val="gl-ES"/>
        </w:rPr>
      </w:pPr>
      <w:r w:rsidRPr="00C47C04">
        <w:rPr>
          <w:rFonts w:ascii="Verdana" w:hAnsi="Verdana"/>
          <w:sz w:val="20"/>
          <w:szCs w:val="20"/>
          <w:lang w:val="gl-ES"/>
        </w:rPr>
        <w:tab/>
      </w:r>
      <w:r w:rsidR="0076418B" w:rsidRPr="00C47C04">
        <w:rPr>
          <w:rFonts w:ascii="Verdana" w:hAnsi="Verdana"/>
          <w:sz w:val="20"/>
          <w:szCs w:val="20"/>
          <w:lang w:val="gl-ES"/>
        </w:rPr>
        <w:t>Por outra parte, seguiranse de modo xeral as concrecións metodolóxicas recollidas no Proxecto Educativo do Centro, en particular as seguintes:</w:t>
      </w:r>
    </w:p>
    <w:p w:rsidR="0076418B" w:rsidRPr="00C47C04"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C47C04">
        <w:rPr>
          <w:rFonts w:ascii="Verdana" w:hAnsi="Verdana" w:cs="Arial"/>
          <w:sz w:val="20"/>
          <w:szCs w:val="20"/>
          <w:lang w:val="gl-ES"/>
        </w:rPr>
        <w:t>Partir dos coñecementos previos do alumnado e construír paulatinamente os novos contidos a través de actividades de adquisición, repaso e reforzo, así como relacionar os contidos curriculares coa vida cotiá próxima ao alumnado co obxectivo de crear interese e motivación.</w:t>
      </w:r>
    </w:p>
    <w:p w:rsidR="0076418B" w:rsidRPr="00C47C04"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C47C04">
        <w:rPr>
          <w:rFonts w:ascii="Verdana" w:hAnsi="Verdana" w:cs="Arial"/>
          <w:sz w:val="20"/>
          <w:szCs w:val="20"/>
          <w:lang w:val="gl-ES"/>
        </w:rPr>
        <w:t>Desenvolver a reflexión e o espírito crítico para fomentar a capacidade de razoamento e as iniciativas persoais.</w:t>
      </w:r>
    </w:p>
    <w:p w:rsidR="0076418B" w:rsidRPr="00C47C04"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C47C04">
        <w:rPr>
          <w:rFonts w:ascii="Verdana" w:hAnsi="Verdana" w:cs="Arial"/>
          <w:sz w:val="20"/>
          <w:szCs w:val="20"/>
          <w:lang w:val="gl-ES"/>
        </w:rPr>
        <w:t>Crear un clima escolar de aceptación mutua e de cooperación. Potenciar as metodoloxías activas e participativas, combinando o traballo individual e o cooperativo. Facer un uso habitual das TIC.</w:t>
      </w:r>
    </w:p>
    <w:p w:rsidR="0076418B" w:rsidRPr="00C47C04"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C47C04">
        <w:rPr>
          <w:rFonts w:ascii="Verdana" w:hAnsi="Verdana" w:cs="Arial"/>
          <w:sz w:val="20"/>
          <w:szCs w:val="20"/>
          <w:lang w:val="gl-ES"/>
        </w:rPr>
        <w:t>Proporcionar os medios necesarios para acadar unha atención individualizada, desenvolvendo as medidas de reforzo, agrupamento e adaptacións curriculares que sexan precisas.</w:t>
      </w:r>
    </w:p>
    <w:p w:rsidR="0076418B" w:rsidRPr="00C47C04"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C47C04">
        <w:rPr>
          <w:rFonts w:ascii="Verdana" w:hAnsi="Verdana" w:cs="Arial"/>
          <w:sz w:val="20"/>
          <w:szCs w:val="20"/>
          <w:lang w:val="gl-ES"/>
        </w:rPr>
        <w:t>Diversificar os instrumentos de avaliación e potenciar o seu carácter formativo e recalcar o papel facilitador do profesorado.</w:t>
      </w:r>
    </w:p>
    <w:p w:rsidR="0076418B" w:rsidRPr="00C47C04"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C47C04">
        <w:rPr>
          <w:rFonts w:ascii="Verdana" w:hAnsi="Verdana" w:cs="Arial"/>
          <w:sz w:val="20"/>
          <w:szCs w:val="20"/>
          <w:lang w:val="gl-ES"/>
        </w:rPr>
        <w:t>Favorecer a reflexión e a intuición para conseguir que o alumnado teña unha iniciativa investigadora.</w:t>
      </w:r>
    </w:p>
    <w:p w:rsidR="0076418B" w:rsidRPr="00C47C04"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C47C04">
        <w:rPr>
          <w:rFonts w:ascii="Verdana" w:hAnsi="Verdana" w:cs="Arial"/>
          <w:sz w:val="20"/>
          <w:szCs w:val="20"/>
          <w:lang w:val="gl-ES"/>
        </w:rPr>
        <w:t>Potenciar a lectura e a busca de información e tratamento da información como fonte de coñecemento e entretemento.</w:t>
      </w:r>
    </w:p>
    <w:p w:rsidR="0076418B" w:rsidRPr="00C47C04"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C47C04">
        <w:rPr>
          <w:rFonts w:ascii="Verdana" w:hAnsi="Verdana" w:cs="Arial"/>
          <w:sz w:val="20"/>
          <w:szCs w:val="20"/>
          <w:lang w:val="gl-ES"/>
        </w:rPr>
        <w:t>Fomentar habilidades no alumnado para que sexa capaz de continuar a aprendizaxe de forma autónoma.</w:t>
      </w:r>
    </w:p>
    <w:p w:rsidR="00CA5AD8" w:rsidRPr="00C47C04" w:rsidRDefault="00CA5AD8" w:rsidP="00BE295A">
      <w:pPr>
        <w:pStyle w:val="Ttulo1"/>
        <w:numPr>
          <w:ilvl w:val="0"/>
          <w:numId w:val="13"/>
        </w:numPr>
        <w:ind w:left="0" w:firstLine="0"/>
        <w:rPr>
          <w:lang w:val="gl-ES"/>
        </w:rPr>
      </w:pPr>
      <w:bookmarkStart w:id="17" w:name="_Toc453779115"/>
      <w:r w:rsidRPr="00C47C04">
        <w:rPr>
          <w:lang w:val="gl-ES"/>
        </w:rPr>
        <w:t>MATERIAIS E RECURSOS</w:t>
      </w:r>
      <w:bookmarkEnd w:id="17"/>
    </w:p>
    <w:p w:rsidR="00B53EBC" w:rsidRPr="00C47C04" w:rsidRDefault="00B53EBC" w:rsidP="00B53EBC">
      <w:pPr>
        <w:rPr>
          <w:lang w:val="gl-ES"/>
        </w:rPr>
      </w:pPr>
    </w:p>
    <w:p w:rsidR="00527C73" w:rsidRPr="00C47C04" w:rsidRDefault="00527C73" w:rsidP="00495306">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O material básico de traballo para o alumno será o libro de texto, os apuntamentos ou fotocopias entregadas polo profesor</w:t>
      </w:r>
      <w:r w:rsidR="008C32EF" w:rsidRPr="00C47C04">
        <w:rPr>
          <w:rFonts w:ascii="Verdana" w:hAnsi="Verdana"/>
          <w:sz w:val="20"/>
          <w:lang w:val="gl-ES"/>
        </w:rPr>
        <w:t xml:space="preserve">, recursos do ámbito dixital (pantalla dixital, presentacións en </w:t>
      </w:r>
      <w:r w:rsidR="00C47C04" w:rsidRPr="00C47C04">
        <w:rPr>
          <w:rFonts w:ascii="Verdana" w:hAnsi="Verdana"/>
          <w:i/>
          <w:sz w:val="20"/>
          <w:lang w:val="gl-ES"/>
        </w:rPr>
        <w:t>P</w:t>
      </w:r>
      <w:r w:rsidR="008C32EF" w:rsidRPr="00C47C04">
        <w:rPr>
          <w:rFonts w:ascii="Verdana" w:hAnsi="Verdana"/>
          <w:i/>
          <w:sz w:val="20"/>
          <w:lang w:val="gl-ES"/>
        </w:rPr>
        <w:t>ower</w:t>
      </w:r>
      <w:r w:rsidR="00C47C04" w:rsidRPr="00C47C04">
        <w:rPr>
          <w:rFonts w:ascii="Verdana" w:hAnsi="Verdana"/>
          <w:i/>
          <w:sz w:val="20"/>
          <w:lang w:val="gl-ES"/>
        </w:rPr>
        <w:t>P</w:t>
      </w:r>
      <w:r w:rsidR="008C32EF" w:rsidRPr="00C47C04">
        <w:rPr>
          <w:rFonts w:ascii="Verdana" w:hAnsi="Verdana"/>
          <w:i/>
          <w:sz w:val="20"/>
          <w:lang w:val="gl-ES"/>
        </w:rPr>
        <w:t>oint</w:t>
      </w:r>
      <w:r w:rsidR="008C32EF" w:rsidRPr="00C47C04">
        <w:rPr>
          <w:rFonts w:ascii="Verdana" w:hAnsi="Verdana"/>
          <w:sz w:val="20"/>
          <w:lang w:val="gl-ES"/>
        </w:rPr>
        <w:t>, etc.)</w:t>
      </w:r>
      <w:r w:rsidRPr="00C47C04">
        <w:rPr>
          <w:rFonts w:ascii="Verdana" w:hAnsi="Verdana"/>
          <w:sz w:val="20"/>
          <w:lang w:val="gl-ES"/>
        </w:rPr>
        <w:t xml:space="preserve"> e os propios do alumno realizados durante a clase a partir das explicacións do profesor. Así mesmo, o profesor poderá proporcionar bibliografía aos alumnos, sempre que sexa accesible aos seus medios (Bibliotecas, Internet,</w:t>
      </w:r>
      <w:r w:rsidR="00C47C04" w:rsidRPr="00C47C04">
        <w:rPr>
          <w:rFonts w:ascii="Verdana" w:hAnsi="Verdana"/>
          <w:sz w:val="20"/>
          <w:lang w:val="gl-ES"/>
        </w:rPr>
        <w:t xml:space="preserve"> </w:t>
      </w:r>
      <w:r w:rsidR="00CB2A48" w:rsidRPr="00C47C04">
        <w:rPr>
          <w:rFonts w:ascii="Verdana" w:hAnsi="Verdana"/>
          <w:sz w:val="20"/>
          <w:lang w:val="gl-ES"/>
        </w:rPr>
        <w:t>etc.), así como fotocopias de apuntamentos específicos ou exercicios de elaboración propia ou tomados de material didáctico diverso.</w:t>
      </w:r>
    </w:p>
    <w:p w:rsidR="00357332" w:rsidRPr="00C47C04" w:rsidRDefault="00357332" w:rsidP="00357332">
      <w:pPr>
        <w:pStyle w:val="Ttulo1"/>
        <w:spacing w:before="360" w:after="240" w:line="240" w:lineRule="auto"/>
        <w:rPr>
          <w:lang w:val="gl-ES"/>
        </w:rPr>
      </w:pPr>
      <w:bookmarkStart w:id="18" w:name="_Toc453779116"/>
      <w:r w:rsidRPr="00C47C04">
        <w:rPr>
          <w:lang w:val="gl-ES"/>
        </w:rPr>
        <w:t>1º DE ESO</w:t>
      </w:r>
      <w:bookmarkEnd w:id="18"/>
    </w:p>
    <w:p w:rsidR="00527C73" w:rsidRPr="00C47C04" w:rsidRDefault="00527C73" w:rsidP="00495306">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O libro de texto establecido polo Departamento é o seguinte :</w:t>
      </w:r>
    </w:p>
    <w:p w:rsidR="00527C73" w:rsidRPr="00C47C04" w:rsidRDefault="00527C73" w:rsidP="00495306">
      <w:pPr>
        <w:pStyle w:val="Cuerpodetexto"/>
        <w:tabs>
          <w:tab w:val="left" w:pos="567"/>
        </w:tabs>
        <w:spacing w:after="120" w:line="240" w:lineRule="auto"/>
        <w:ind w:left="0" w:firstLine="0"/>
        <w:jc w:val="both"/>
        <w:rPr>
          <w:rFonts w:ascii="Verdana" w:hAnsi="Verdana"/>
          <w:b/>
          <w:sz w:val="20"/>
          <w:lang w:val="gl-ES"/>
        </w:rPr>
      </w:pPr>
      <w:r w:rsidRPr="00C47C04">
        <w:rPr>
          <w:rFonts w:ascii="Verdana" w:hAnsi="Verdana"/>
          <w:b/>
          <w:sz w:val="20"/>
          <w:lang w:val="gl-ES"/>
        </w:rPr>
        <w:t>VV.AA. Lingua e literatura 1ª ESO. Ed. Xerais. Edición de 201</w:t>
      </w:r>
      <w:r w:rsidR="00783542" w:rsidRPr="00C47C04">
        <w:rPr>
          <w:rFonts w:ascii="Verdana" w:hAnsi="Verdana"/>
          <w:b/>
          <w:sz w:val="20"/>
          <w:lang w:val="gl-ES"/>
        </w:rPr>
        <w:t>5</w:t>
      </w:r>
      <w:r w:rsidRPr="00C47C04">
        <w:rPr>
          <w:rFonts w:ascii="Verdana" w:hAnsi="Verdana"/>
          <w:b/>
          <w:sz w:val="20"/>
          <w:lang w:val="gl-ES"/>
        </w:rPr>
        <w:t>.</w:t>
      </w:r>
    </w:p>
    <w:p w:rsidR="007603AB" w:rsidRPr="00C47C04" w:rsidRDefault="007603AB" w:rsidP="007603AB">
      <w:pPr>
        <w:widowControl w:val="0"/>
        <w:tabs>
          <w:tab w:val="left" w:pos="567"/>
          <w:tab w:val="left" w:pos="708"/>
        </w:tabs>
        <w:suppressAutoHyphens/>
        <w:spacing w:after="120"/>
        <w:jc w:val="both"/>
        <w:rPr>
          <w:rFonts w:ascii="Verdana" w:eastAsia="Droid Sans Fallback" w:hAnsi="Verdana" w:cs="Lucida Sans"/>
          <w:sz w:val="20"/>
          <w:lang w:val="gl-ES" w:eastAsia="zh-CN" w:bidi="hi-IN"/>
        </w:rPr>
      </w:pPr>
      <w:r w:rsidRPr="00C47C04">
        <w:rPr>
          <w:rFonts w:ascii="Verdana" w:eastAsia="Droid Sans Fallback" w:hAnsi="Verdana" w:cs="Lucida Sans"/>
          <w:sz w:val="20"/>
          <w:lang w:val="gl-ES" w:eastAsia="zh-CN" w:bidi="hi-IN"/>
        </w:rPr>
        <w:t> </w:t>
      </w:r>
      <w:r w:rsidRPr="00C47C04">
        <w:rPr>
          <w:rFonts w:ascii="Verdana" w:eastAsia="Droid Sans Fallback" w:hAnsi="Verdana" w:cs="Lucida Sans"/>
          <w:sz w:val="20"/>
          <w:lang w:val="gl-ES" w:eastAsia="zh-CN" w:bidi="hi-IN"/>
        </w:rPr>
        <w:tab/>
        <w:t>Libros de lectura obrigada:</w:t>
      </w:r>
    </w:p>
    <w:p w:rsidR="007603AB" w:rsidRPr="00C47C04" w:rsidRDefault="00C47C04" w:rsidP="007603AB">
      <w:pPr>
        <w:tabs>
          <w:tab w:val="left" w:pos="1191"/>
        </w:tabs>
        <w:spacing w:before="60" w:after="60"/>
        <w:ind w:left="1191" w:hanging="284"/>
        <w:jc w:val="both"/>
        <w:rPr>
          <w:rFonts w:ascii="Verdana" w:hAnsi="Verdana"/>
          <w:sz w:val="20"/>
          <w:szCs w:val="20"/>
          <w:lang w:val="gl-ES"/>
        </w:rPr>
      </w:pPr>
      <w:r w:rsidRPr="00C47C04">
        <w:rPr>
          <w:rFonts w:ascii="Verdana" w:hAnsi="Verdana"/>
          <w:sz w:val="20"/>
          <w:szCs w:val="20"/>
          <w:lang w:val="gl-ES"/>
        </w:rPr>
        <w:t xml:space="preserve">1ª avaliación: </w:t>
      </w:r>
      <w:r w:rsidR="007603AB" w:rsidRPr="00C47C04">
        <w:rPr>
          <w:rFonts w:ascii="Verdana" w:hAnsi="Verdana"/>
          <w:sz w:val="20"/>
          <w:szCs w:val="20"/>
          <w:lang w:val="gl-ES"/>
        </w:rPr>
        <w:t xml:space="preserve">FERNÁNDEZ PAZ, Agustín: </w:t>
      </w:r>
      <w:r w:rsidR="007603AB" w:rsidRPr="00C47C04">
        <w:rPr>
          <w:rFonts w:ascii="Verdana" w:hAnsi="Verdana"/>
          <w:sz w:val="20"/>
          <w:szCs w:val="20"/>
          <w:u w:val="single"/>
          <w:lang w:val="gl-ES"/>
        </w:rPr>
        <w:t>A lúa de Senegal</w:t>
      </w:r>
      <w:r w:rsidR="007603AB" w:rsidRPr="00C47C04">
        <w:rPr>
          <w:rFonts w:ascii="Verdana" w:hAnsi="Verdana"/>
          <w:sz w:val="20"/>
          <w:szCs w:val="20"/>
          <w:lang w:val="gl-ES"/>
        </w:rPr>
        <w:t>. Ed. Xerais.</w:t>
      </w:r>
    </w:p>
    <w:p w:rsidR="007603AB" w:rsidRPr="00C47C04" w:rsidRDefault="00C47C04" w:rsidP="007603AB">
      <w:pPr>
        <w:tabs>
          <w:tab w:val="left" w:pos="1191"/>
        </w:tabs>
        <w:spacing w:before="60" w:after="60"/>
        <w:ind w:left="1191" w:hanging="284"/>
        <w:jc w:val="both"/>
        <w:rPr>
          <w:rFonts w:ascii="Verdana" w:hAnsi="Verdana"/>
          <w:sz w:val="20"/>
          <w:szCs w:val="20"/>
          <w:lang w:val="gl-ES"/>
        </w:rPr>
      </w:pPr>
      <w:r w:rsidRPr="00C47C04">
        <w:rPr>
          <w:rFonts w:ascii="Verdana" w:hAnsi="Verdana"/>
          <w:sz w:val="20"/>
          <w:szCs w:val="20"/>
          <w:lang w:val="gl-ES"/>
        </w:rPr>
        <w:t xml:space="preserve">2ª avaliación: </w:t>
      </w:r>
      <w:r w:rsidR="007603AB" w:rsidRPr="00C47C04">
        <w:rPr>
          <w:rFonts w:ascii="Verdana" w:hAnsi="Verdana"/>
          <w:sz w:val="20"/>
          <w:szCs w:val="20"/>
          <w:lang w:val="gl-ES"/>
        </w:rPr>
        <w:t xml:space="preserve">RIVEIRO, Breogán: </w:t>
      </w:r>
      <w:r w:rsidR="007603AB" w:rsidRPr="00C47C04">
        <w:rPr>
          <w:rFonts w:ascii="Verdana" w:hAnsi="Verdana"/>
          <w:sz w:val="20"/>
          <w:szCs w:val="20"/>
          <w:u w:val="single"/>
          <w:lang w:val="gl-ES"/>
        </w:rPr>
        <w:t>Tonecho de Rebordechao</w:t>
      </w:r>
      <w:r w:rsidR="007603AB" w:rsidRPr="00C47C04">
        <w:rPr>
          <w:rFonts w:ascii="Verdana" w:hAnsi="Verdana"/>
          <w:sz w:val="20"/>
          <w:szCs w:val="20"/>
          <w:lang w:val="gl-ES"/>
        </w:rPr>
        <w:t>. Ed. Galaxia.</w:t>
      </w:r>
    </w:p>
    <w:p w:rsidR="007603AB" w:rsidRPr="00C47C04" w:rsidRDefault="00C47C04" w:rsidP="007603AB">
      <w:pPr>
        <w:tabs>
          <w:tab w:val="left" w:pos="1191"/>
        </w:tabs>
        <w:spacing w:before="60" w:after="60"/>
        <w:ind w:left="1191" w:hanging="284"/>
        <w:jc w:val="both"/>
        <w:rPr>
          <w:rFonts w:ascii="Verdana" w:hAnsi="Verdana"/>
          <w:sz w:val="20"/>
          <w:lang w:val="gl-ES"/>
        </w:rPr>
      </w:pPr>
      <w:r w:rsidRPr="00C47C04">
        <w:rPr>
          <w:rFonts w:ascii="Verdana" w:hAnsi="Verdana"/>
          <w:sz w:val="20"/>
          <w:szCs w:val="20"/>
          <w:lang w:val="gl-ES"/>
        </w:rPr>
        <w:t>3ª avaliación:</w:t>
      </w:r>
      <w:r w:rsidRPr="00C47C04">
        <w:rPr>
          <w:rFonts w:ascii="Verdana" w:hAnsi="Verdana"/>
          <w:sz w:val="20"/>
          <w:lang w:val="gl-ES"/>
        </w:rPr>
        <w:t xml:space="preserve"> </w:t>
      </w:r>
      <w:r w:rsidR="007603AB" w:rsidRPr="00C47C04">
        <w:rPr>
          <w:rFonts w:ascii="Verdana" w:hAnsi="Verdana"/>
          <w:sz w:val="20"/>
          <w:lang w:val="gl-ES"/>
        </w:rPr>
        <w:t xml:space="preserve">LOPO, Santiago: </w:t>
      </w:r>
      <w:r w:rsidR="007603AB" w:rsidRPr="00C47C04">
        <w:rPr>
          <w:rFonts w:ascii="Verdana" w:hAnsi="Verdana"/>
          <w:sz w:val="20"/>
          <w:u w:val="single"/>
          <w:lang w:val="gl-ES"/>
        </w:rPr>
        <w:t>Game over</w:t>
      </w:r>
      <w:r w:rsidR="007603AB" w:rsidRPr="00C47C04">
        <w:rPr>
          <w:rFonts w:ascii="Verdana" w:hAnsi="Verdana"/>
          <w:sz w:val="20"/>
          <w:lang w:val="gl-ES"/>
        </w:rPr>
        <w:t>. Ed. Biblos.</w:t>
      </w:r>
    </w:p>
    <w:p w:rsidR="007603AB" w:rsidRPr="00C47C04" w:rsidRDefault="007603AB" w:rsidP="007603AB">
      <w:pPr>
        <w:tabs>
          <w:tab w:val="left" w:pos="1191"/>
        </w:tabs>
        <w:spacing w:before="60" w:after="60"/>
        <w:jc w:val="both"/>
        <w:rPr>
          <w:rFonts w:ascii="Verdana" w:hAnsi="Verdana"/>
          <w:sz w:val="20"/>
          <w:szCs w:val="20"/>
          <w:lang w:val="gl-ES"/>
        </w:rPr>
      </w:pPr>
    </w:p>
    <w:p w:rsidR="007603AB" w:rsidRPr="00C47C04" w:rsidRDefault="007603AB" w:rsidP="007603AB">
      <w:pPr>
        <w:tabs>
          <w:tab w:val="left" w:pos="1191"/>
        </w:tabs>
        <w:spacing w:before="60" w:after="60"/>
        <w:jc w:val="both"/>
        <w:rPr>
          <w:rFonts w:ascii="Verdana" w:hAnsi="Verdana"/>
          <w:sz w:val="20"/>
          <w:szCs w:val="20"/>
          <w:lang w:val="gl-ES"/>
        </w:rPr>
      </w:pPr>
      <w:r w:rsidRPr="00C47C04">
        <w:rPr>
          <w:rFonts w:ascii="Verdana" w:hAnsi="Verdana"/>
          <w:sz w:val="20"/>
          <w:szCs w:val="20"/>
          <w:lang w:val="gl-ES"/>
        </w:rPr>
        <w:t xml:space="preserve">         Libros de lectura voluntaria:</w:t>
      </w:r>
    </w:p>
    <w:p w:rsidR="007603AB" w:rsidRPr="00C47C04" w:rsidRDefault="007603AB" w:rsidP="007603AB">
      <w:pPr>
        <w:tabs>
          <w:tab w:val="left" w:pos="1191"/>
        </w:tabs>
        <w:spacing w:before="60" w:after="60"/>
        <w:ind w:left="1191" w:hanging="284"/>
        <w:jc w:val="both"/>
        <w:rPr>
          <w:rFonts w:ascii="Verdana" w:hAnsi="Verdana"/>
          <w:sz w:val="20"/>
          <w:szCs w:val="20"/>
          <w:lang w:val="gl-ES"/>
        </w:rPr>
      </w:pPr>
      <w:r w:rsidRPr="00C47C04">
        <w:rPr>
          <w:rFonts w:ascii="Verdana" w:hAnsi="Verdana"/>
          <w:sz w:val="20"/>
          <w:szCs w:val="20"/>
          <w:lang w:val="gl-ES"/>
        </w:rPr>
        <w:t xml:space="preserve">TOBARUELA, Pere: </w:t>
      </w:r>
      <w:r w:rsidRPr="00C47C04">
        <w:rPr>
          <w:rFonts w:ascii="Verdana" w:hAnsi="Verdana"/>
          <w:sz w:val="20"/>
          <w:szCs w:val="20"/>
          <w:u w:val="single"/>
          <w:lang w:val="gl-ES"/>
        </w:rPr>
        <w:t>Viaxes dun can de palleiro</w:t>
      </w:r>
      <w:r w:rsidRPr="00C47C04">
        <w:rPr>
          <w:rFonts w:ascii="Verdana" w:hAnsi="Verdana"/>
          <w:sz w:val="20"/>
          <w:szCs w:val="20"/>
          <w:lang w:val="gl-ES"/>
        </w:rPr>
        <w:t>. Ed.. Sotelo Blanco.</w:t>
      </w:r>
    </w:p>
    <w:p w:rsidR="007603AB" w:rsidRPr="00C47C04" w:rsidRDefault="007603AB" w:rsidP="007603AB">
      <w:pPr>
        <w:tabs>
          <w:tab w:val="left" w:pos="1191"/>
        </w:tabs>
        <w:spacing w:before="60" w:after="60"/>
        <w:ind w:left="1191" w:hanging="284"/>
        <w:jc w:val="both"/>
        <w:rPr>
          <w:rFonts w:ascii="Verdana" w:hAnsi="Verdana"/>
          <w:sz w:val="20"/>
          <w:szCs w:val="20"/>
          <w:lang w:val="gl-ES"/>
        </w:rPr>
      </w:pPr>
      <w:r w:rsidRPr="00C47C04">
        <w:rPr>
          <w:rFonts w:ascii="Verdana" w:hAnsi="Verdana"/>
          <w:sz w:val="20"/>
          <w:szCs w:val="20"/>
          <w:lang w:val="gl-ES"/>
        </w:rPr>
        <w:t xml:space="preserve">CARRANZA, Maite: </w:t>
      </w:r>
      <w:r w:rsidRPr="00C47C04">
        <w:rPr>
          <w:rFonts w:ascii="Verdana" w:hAnsi="Verdana"/>
          <w:sz w:val="20"/>
          <w:szCs w:val="20"/>
          <w:u w:val="single"/>
          <w:lang w:val="gl-ES"/>
        </w:rPr>
        <w:t>Queres ser o mozo da miña irmá?</w:t>
      </w:r>
      <w:r w:rsidRPr="00C47C04">
        <w:rPr>
          <w:rFonts w:ascii="Verdana" w:hAnsi="Verdana"/>
          <w:sz w:val="20"/>
          <w:szCs w:val="20"/>
          <w:lang w:val="gl-ES"/>
        </w:rPr>
        <w:t>. Ed. Rodeira.</w:t>
      </w:r>
    </w:p>
    <w:p w:rsidR="007603AB" w:rsidRPr="00C47C04" w:rsidRDefault="007603AB" w:rsidP="007603AB">
      <w:pPr>
        <w:tabs>
          <w:tab w:val="left" w:pos="1191"/>
        </w:tabs>
        <w:spacing w:before="60" w:after="60"/>
        <w:ind w:left="1191" w:hanging="284"/>
        <w:jc w:val="both"/>
        <w:rPr>
          <w:rFonts w:ascii="Verdana" w:hAnsi="Verdana"/>
          <w:sz w:val="20"/>
          <w:lang w:val="gl-ES"/>
        </w:rPr>
      </w:pPr>
      <w:r w:rsidRPr="00C47C04">
        <w:rPr>
          <w:rFonts w:ascii="Verdana" w:hAnsi="Verdana"/>
          <w:sz w:val="20"/>
          <w:lang w:val="gl-ES"/>
        </w:rPr>
        <w:t xml:space="preserve">REIMÓNDEZ, María: </w:t>
      </w:r>
      <w:r w:rsidRPr="00C47C04">
        <w:rPr>
          <w:rFonts w:ascii="Verdana" w:hAnsi="Verdana"/>
          <w:sz w:val="20"/>
          <w:u w:val="single"/>
          <w:lang w:val="gl-ES"/>
        </w:rPr>
        <w:t>Usha</w:t>
      </w:r>
      <w:r w:rsidRPr="00C47C04">
        <w:rPr>
          <w:rFonts w:ascii="Verdana" w:hAnsi="Verdana"/>
          <w:sz w:val="20"/>
          <w:lang w:val="gl-ES"/>
        </w:rPr>
        <w:t>. Ed. Xerais.</w:t>
      </w:r>
    </w:p>
    <w:p w:rsidR="00617B82" w:rsidRPr="00C47C04" w:rsidRDefault="00617B82" w:rsidP="00495306">
      <w:pPr>
        <w:pStyle w:val="Cuerpodetexto"/>
        <w:tabs>
          <w:tab w:val="left" w:pos="567"/>
        </w:tabs>
        <w:spacing w:after="120" w:line="240" w:lineRule="auto"/>
        <w:ind w:left="0" w:firstLine="0"/>
        <w:jc w:val="both"/>
        <w:rPr>
          <w:rFonts w:ascii="Verdana" w:hAnsi="Verdana"/>
          <w:sz w:val="20"/>
          <w:lang w:val="gl-ES"/>
        </w:rPr>
      </w:pPr>
    </w:p>
    <w:p w:rsidR="00495306" w:rsidRPr="00C47C04" w:rsidRDefault="00495306" w:rsidP="00495306">
      <w:pPr>
        <w:pStyle w:val="Ttulo1"/>
        <w:spacing w:before="360" w:after="240" w:line="240" w:lineRule="auto"/>
        <w:rPr>
          <w:lang w:val="gl-ES"/>
        </w:rPr>
      </w:pPr>
      <w:bookmarkStart w:id="19" w:name="_Toc453779117"/>
      <w:r w:rsidRPr="00C47C04">
        <w:rPr>
          <w:lang w:val="gl-ES"/>
        </w:rPr>
        <w:t>2º DE ESO</w:t>
      </w:r>
      <w:bookmarkEnd w:id="19"/>
    </w:p>
    <w:p w:rsidR="00783542" w:rsidRPr="00C47C04" w:rsidRDefault="00783542" w:rsidP="00783542">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O libro de texto establecido polo Departamento é o seguinte :</w:t>
      </w:r>
    </w:p>
    <w:p w:rsidR="00783542" w:rsidRPr="00C47C04" w:rsidRDefault="00783542" w:rsidP="00783542">
      <w:pPr>
        <w:pStyle w:val="Cuerpodetexto"/>
        <w:tabs>
          <w:tab w:val="left" w:pos="567"/>
        </w:tabs>
        <w:spacing w:after="120" w:line="240" w:lineRule="auto"/>
        <w:ind w:left="0" w:firstLine="0"/>
        <w:jc w:val="both"/>
        <w:rPr>
          <w:rFonts w:ascii="Verdana" w:hAnsi="Verdana"/>
          <w:b/>
          <w:sz w:val="20"/>
          <w:lang w:val="gl-ES"/>
        </w:rPr>
      </w:pPr>
      <w:r w:rsidRPr="00C47C04">
        <w:rPr>
          <w:rFonts w:ascii="Verdana" w:hAnsi="Verdana"/>
          <w:b/>
          <w:sz w:val="20"/>
          <w:lang w:val="gl-ES"/>
        </w:rPr>
        <w:t>VV.AA. Lingua e literatura 2ª ESO. Ed. Xerais. Edición de 2016.</w:t>
      </w:r>
    </w:p>
    <w:p w:rsidR="00512C31" w:rsidRPr="00C47C04" w:rsidRDefault="00341510" w:rsidP="00512C31">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r>
      <w:r w:rsidR="00512C31" w:rsidRPr="00C47C04">
        <w:rPr>
          <w:rFonts w:ascii="Verdana" w:hAnsi="Verdana"/>
          <w:sz w:val="20"/>
          <w:lang w:val="gl-ES"/>
        </w:rPr>
        <w:t>Libros de lectura obrigatoria:</w:t>
      </w:r>
    </w:p>
    <w:p w:rsidR="0091742B" w:rsidRPr="00C47C04" w:rsidRDefault="00330E40" w:rsidP="00330E40">
      <w:pPr>
        <w:rPr>
          <w:rFonts w:ascii="Verdana" w:hAnsi="Verdana" w:cs="Times New Roman"/>
          <w:sz w:val="20"/>
          <w:szCs w:val="20"/>
          <w:lang w:val="gl-ES"/>
        </w:rPr>
      </w:pPr>
      <w:r w:rsidRPr="00C47C04">
        <w:rPr>
          <w:rFonts w:ascii="Verdana" w:hAnsi="Verdana"/>
          <w:sz w:val="20"/>
          <w:szCs w:val="20"/>
          <w:lang w:val="gl-ES"/>
        </w:rPr>
        <w:t xml:space="preserve">1ª avaliación: H. CAJARAVILLE, </w:t>
      </w:r>
      <w:r w:rsidRPr="00C47C04">
        <w:rPr>
          <w:rFonts w:ascii="Verdana" w:hAnsi="Verdana"/>
          <w:sz w:val="20"/>
          <w:szCs w:val="20"/>
          <w:u w:val="single"/>
          <w:lang w:val="gl-ES"/>
        </w:rPr>
        <w:t>Denébola a roxa</w:t>
      </w:r>
      <w:r w:rsidRPr="00C47C04">
        <w:rPr>
          <w:rFonts w:ascii="Verdana" w:hAnsi="Verdana"/>
          <w:sz w:val="20"/>
          <w:szCs w:val="20"/>
          <w:lang w:val="gl-ES"/>
        </w:rPr>
        <w:t>. Baíaed</w:t>
      </w:r>
      <w:r w:rsidRPr="00C47C04">
        <w:rPr>
          <w:rFonts w:ascii="Verdana" w:hAnsi="Verdana"/>
          <w:sz w:val="20"/>
          <w:szCs w:val="20"/>
          <w:lang w:val="gl-ES"/>
        </w:rPr>
        <w:br/>
        <w:t xml:space="preserve">2ª avaliación: Ledicia COSTAS, </w:t>
      </w:r>
      <w:r w:rsidRPr="00C47C04">
        <w:rPr>
          <w:rFonts w:ascii="Verdana" w:hAnsi="Verdana"/>
          <w:sz w:val="20"/>
          <w:szCs w:val="20"/>
          <w:u w:val="single"/>
          <w:lang w:val="gl-ES"/>
        </w:rPr>
        <w:t>A balada dos unicornios</w:t>
      </w:r>
      <w:r w:rsidRPr="00C47C04">
        <w:rPr>
          <w:rFonts w:ascii="Verdana" w:hAnsi="Verdana"/>
          <w:sz w:val="20"/>
          <w:szCs w:val="20"/>
          <w:lang w:val="gl-ES"/>
        </w:rPr>
        <w:t>. Ed Xerais</w:t>
      </w:r>
      <w:r w:rsidRPr="00C47C04">
        <w:rPr>
          <w:rFonts w:ascii="Verdana" w:hAnsi="Verdana"/>
          <w:sz w:val="20"/>
          <w:szCs w:val="20"/>
          <w:lang w:val="gl-ES"/>
        </w:rPr>
        <w:br/>
        <w:t xml:space="preserve">3ª avaliación: Eva MEJUTO, </w:t>
      </w:r>
      <w:r w:rsidRPr="00C47C04">
        <w:rPr>
          <w:rFonts w:ascii="Verdana" w:hAnsi="Verdana"/>
          <w:sz w:val="20"/>
          <w:szCs w:val="20"/>
          <w:u w:val="single"/>
          <w:lang w:val="gl-ES"/>
        </w:rPr>
        <w:t>22 segundos</w:t>
      </w:r>
      <w:r w:rsidRPr="00C47C04">
        <w:rPr>
          <w:rFonts w:ascii="Verdana" w:hAnsi="Verdana"/>
          <w:sz w:val="20"/>
          <w:szCs w:val="20"/>
          <w:lang w:val="gl-ES"/>
        </w:rPr>
        <w:t>. Ed. Xerais</w:t>
      </w:r>
    </w:p>
    <w:p w:rsidR="0091742B" w:rsidRPr="00C47C04" w:rsidRDefault="00330E40" w:rsidP="00330E40">
      <w:pPr>
        <w:jc w:val="both"/>
        <w:rPr>
          <w:rFonts w:ascii="Verdana" w:hAnsi="Verdana" w:cs="Times New Roman"/>
          <w:sz w:val="20"/>
          <w:szCs w:val="20"/>
          <w:lang w:val="gl-ES"/>
        </w:rPr>
      </w:pPr>
      <w:r w:rsidRPr="00C47C04">
        <w:rPr>
          <w:rFonts w:ascii="Verdana" w:hAnsi="Verdana" w:cs="Times New Roman"/>
          <w:sz w:val="20"/>
          <w:szCs w:val="20"/>
          <w:lang w:val="gl-ES"/>
        </w:rPr>
        <w:t xml:space="preserve">Os libros de lectura voluntaria </w:t>
      </w:r>
      <w:r w:rsidR="004A1742" w:rsidRPr="00C47C04">
        <w:rPr>
          <w:rFonts w:ascii="Verdana" w:hAnsi="Verdana" w:cs="Times New Roman"/>
          <w:sz w:val="20"/>
          <w:szCs w:val="20"/>
          <w:lang w:val="gl-ES"/>
        </w:rPr>
        <w:t>son os seguintes:</w:t>
      </w:r>
    </w:p>
    <w:p w:rsidR="004A1742" w:rsidRPr="00C47C04" w:rsidRDefault="004A1742" w:rsidP="004A1742">
      <w:pPr>
        <w:spacing w:after="0" w:line="240" w:lineRule="auto"/>
        <w:jc w:val="both"/>
        <w:rPr>
          <w:rFonts w:ascii="Verdana" w:hAnsi="Verdana"/>
          <w:sz w:val="20"/>
          <w:szCs w:val="20"/>
          <w:lang w:val="gl-ES"/>
        </w:rPr>
      </w:pPr>
      <w:r w:rsidRPr="00C47C04">
        <w:rPr>
          <w:rFonts w:ascii="Verdana" w:hAnsi="Verdana"/>
          <w:sz w:val="20"/>
          <w:szCs w:val="20"/>
          <w:lang w:val="gl-ES"/>
        </w:rPr>
        <w:t xml:space="preserve">COSTAS, Ledicia. </w:t>
      </w:r>
      <w:r w:rsidRPr="00C47C04">
        <w:rPr>
          <w:rStyle w:val="nfasis"/>
          <w:rFonts w:ascii="Verdana" w:hAnsi="Verdana"/>
          <w:i w:val="0"/>
          <w:sz w:val="20"/>
          <w:szCs w:val="20"/>
          <w:u w:val="single"/>
          <w:lang w:val="gl-ES"/>
        </w:rPr>
        <w:t>Jules Verne e a vida secreta das mulleres planta</w:t>
      </w:r>
      <w:r w:rsidRPr="00C47C04">
        <w:rPr>
          <w:rFonts w:ascii="Verdana" w:hAnsi="Verdana"/>
          <w:sz w:val="20"/>
          <w:szCs w:val="20"/>
          <w:lang w:val="gl-ES"/>
        </w:rPr>
        <w:t>. Col. Fóra de xogo, Ed. Xerais.</w:t>
      </w:r>
    </w:p>
    <w:p w:rsidR="004A1742" w:rsidRPr="00C47C04" w:rsidRDefault="004A1742" w:rsidP="00330E40">
      <w:pPr>
        <w:jc w:val="both"/>
        <w:rPr>
          <w:rFonts w:ascii="Verdana" w:hAnsi="Verdana"/>
          <w:sz w:val="20"/>
          <w:szCs w:val="20"/>
          <w:lang w:val="gl-ES"/>
        </w:rPr>
      </w:pPr>
      <w:r w:rsidRPr="00C47C04">
        <w:rPr>
          <w:rFonts w:ascii="Verdana" w:hAnsi="Verdana"/>
          <w:sz w:val="20"/>
          <w:szCs w:val="20"/>
          <w:lang w:val="gl-ES"/>
        </w:rPr>
        <w:t xml:space="preserve">FERNÁNDEZ Paz, Agustín. </w:t>
      </w:r>
      <w:r w:rsidRPr="00C47C04">
        <w:rPr>
          <w:rStyle w:val="nfasis"/>
          <w:rFonts w:ascii="Verdana" w:hAnsi="Verdana"/>
          <w:i w:val="0"/>
          <w:sz w:val="20"/>
          <w:szCs w:val="20"/>
          <w:u w:val="single"/>
          <w:lang w:val="gl-ES"/>
        </w:rPr>
        <w:t>Corredores de sombra</w:t>
      </w:r>
      <w:r w:rsidRPr="00C47C04">
        <w:rPr>
          <w:rFonts w:ascii="Verdana" w:hAnsi="Verdana"/>
          <w:sz w:val="20"/>
          <w:szCs w:val="20"/>
          <w:lang w:val="gl-ES"/>
        </w:rPr>
        <w:t>. Col. Fóra de xogo, Ed. Xerais</w:t>
      </w:r>
      <w:r w:rsidRPr="00C47C04">
        <w:rPr>
          <w:rFonts w:ascii="Verdana" w:hAnsi="Verdana"/>
          <w:sz w:val="20"/>
          <w:szCs w:val="20"/>
          <w:lang w:val="gl-ES"/>
        </w:rPr>
        <w:br/>
        <w:t xml:space="preserve">MISA, Iria. </w:t>
      </w:r>
      <w:r w:rsidRPr="00C47C04">
        <w:rPr>
          <w:rStyle w:val="nfasis"/>
          <w:rFonts w:ascii="Verdana" w:hAnsi="Verdana"/>
          <w:i w:val="0"/>
          <w:sz w:val="20"/>
          <w:szCs w:val="20"/>
          <w:u w:val="single"/>
          <w:lang w:val="gl-ES"/>
        </w:rPr>
        <w:t>Mamá, quero ser Ziggy Stardust</w:t>
      </w:r>
      <w:r w:rsidRPr="00C47C04">
        <w:rPr>
          <w:rFonts w:ascii="Verdana" w:hAnsi="Verdana"/>
          <w:sz w:val="20"/>
          <w:szCs w:val="20"/>
          <w:lang w:val="gl-ES"/>
        </w:rPr>
        <w:t>. Col. Sopa de libros. Ed. Xerais</w:t>
      </w:r>
      <w:r w:rsidRPr="00C47C04">
        <w:rPr>
          <w:rFonts w:ascii="Verdana" w:hAnsi="Verdana"/>
          <w:sz w:val="20"/>
          <w:szCs w:val="20"/>
          <w:lang w:val="gl-ES"/>
        </w:rPr>
        <w:br/>
        <w:t xml:space="preserve">PÉREZ Iglesias, David. </w:t>
      </w:r>
      <w:r w:rsidRPr="00C47C04">
        <w:rPr>
          <w:rStyle w:val="nfasis"/>
          <w:rFonts w:ascii="Verdana" w:hAnsi="Verdana"/>
          <w:i w:val="0"/>
          <w:sz w:val="20"/>
          <w:szCs w:val="20"/>
          <w:u w:val="single"/>
          <w:lang w:val="gl-ES"/>
        </w:rPr>
        <w:t>Todo o tempo do mundo</w:t>
      </w:r>
      <w:r w:rsidRPr="00C47C04">
        <w:rPr>
          <w:rFonts w:ascii="Verdana" w:hAnsi="Verdana"/>
          <w:sz w:val="20"/>
          <w:szCs w:val="20"/>
          <w:lang w:val="gl-ES"/>
        </w:rPr>
        <w:t>. Col. Merlín. Ed. Xerais.</w:t>
      </w:r>
    </w:p>
    <w:p w:rsidR="00341510" w:rsidRPr="00C47C04" w:rsidRDefault="00341510" w:rsidP="00341510">
      <w:pPr>
        <w:pStyle w:val="p1"/>
        <w:numPr>
          <w:ilvl w:val="0"/>
          <w:numId w:val="0"/>
        </w:numPr>
        <w:ind w:left="1191"/>
        <w:rPr>
          <w:rFonts w:ascii="Verdana" w:hAnsi="Verdana"/>
          <w:sz w:val="20"/>
          <w:szCs w:val="20"/>
          <w:lang w:val="gl-ES"/>
        </w:rPr>
      </w:pPr>
    </w:p>
    <w:p w:rsidR="00495306" w:rsidRPr="00C47C04" w:rsidRDefault="00495306" w:rsidP="00495306">
      <w:pPr>
        <w:pStyle w:val="Ttulo1"/>
        <w:spacing w:before="360" w:after="240" w:line="240" w:lineRule="auto"/>
        <w:rPr>
          <w:lang w:val="gl-ES"/>
        </w:rPr>
      </w:pPr>
      <w:bookmarkStart w:id="20" w:name="_Toc453779118"/>
      <w:r w:rsidRPr="00C47C04">
        <w:rPr>
          <w:lang w:val="gl-ES"/>
        </w:rPr>
        <w:t>3º DE ESO</w:t>
      </w:r>
      <w:bookmarkEnd w:id="20"/>
    </w:p>
    <w:p w:rsidR="00495306" w:rsidRPr="00C47C04" w:rsidRDefault="00495306" w:rsidP="00495306">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 xml:space="preserve">    O libro de texto establecido polo Departamento é o seguinte :</w:t>
      </w:r>
    </w:p>
    <w:p w:rsidR="00495306" w:rsidRPr="00C47C04" w:rsidRDefault="00495306" w:rsidP="00495306">
      <w:pPr>
        <w:pStyle w:val="Cuerpodetexto"/>
        <w:tabs>
          <w:tab w:val="left" w:pos="567"/>
        </w:tabs>
        <w:spacing w:after="120" w:line="240" w:lineRule="auto"/>
        <w:ind w:left="0" w:firstLine="0"/>
        <w:jc w:val="both"/>
        <w:rPr>
          <w:rFonts w:ascii="Verdana" w:hAnsi="Verdana"/>
          <w:b/>
          <w:sz w:val="20"/>
          <w:lang w:val="gl-ES"/>
        </w:rPr>
      </w:pPr>
      <w:r w:rsidRPr="00C47C04">
        <w:rPr>
          <w:rFonts w:ascii="Verdana" w:hAnsi="Verdana"/>
          <w:b/>
          <w:sz w:val="20"/>
          <w:lang w:val="gl-ES"/>
        </w:rPr>
        <w:tab/>
        <w:t xml:space="preserve">VV.AA. Lingua e literatura 3ª ESO. Ed. </w:t>
      </w:r>
      <w:r w:rsidR="00B53EBC" w:rsidRPr="00C47C04">
        <w:rPr>
          <w:rFonts w:ascii="Verdana" w:hAnsi="Verdana"/>
          <w:b/>
          <w:sz w:val="20"/>
          <w:lang w:val="gl-ES"/>
        </w:rPr>
        <w:t>ANAYA</w:t>
      </w:r>
      <w:r w:rsidRPr="00C47C04">
        <w:rPr>
          <w:rFonts w:ascii="Verdana" w:hAnsi="Verdana"/>
          <w:b/>
          <w:sz w:val="20"/>
          <w:lang w:val="gl-ES"/>
        </w:rPr>
        <w:t>.</w:t>
      </w:r>
      <w:r w:rsidR="00551ED9" w:rsidRPr="00C47C04">
        <w:rPr>
          <w:rFonts w:ascii="Verdana" w:hAnsi="Verdana"/>
          <w:b/>
          <w:sz w:val="20"/>
          <w:lang w:val="gl-ES"/>
        </w:rPr>
        <w:t xml:space="preserve"> Edición de 2016</w:t>
      </w:r>
      <w:r w:rsidR="00783542" w:rsidRPr="00C47C04">
        <w:rPr>
          <w:rFonts w:ascii="Verdana" w:hAnsi="Verdana"/>
          <w:b/>
          <w:sz w:val="20"/>
          <w:lang w:val="gl-ES"/>
        </w:rPr>
        <w:t>.</w:t>
      </w:r>
    </w:p>
    <w:p w:rsidR="006428D3" w:rsidRPr="00C47C04" w:rsidRDefault="006428D3" w:rsidP="00495306">
      <w:pPr>
        <w:pStyle w:val="Cuerpodetexto"/>
        <w:tabs>
          <w:tab w:val="left" w:pos="567"/>
        </w:tabs>
        <w:spacing w:after="120" w:line="240" w:lineRule="auto"/>
        <w:ind w:left="0" w:firstLine="0"/>
        <w:jc w:val="both"/>
        <w:rPr>
          <w:rFonts w:ascii="Verdana" w:hAnsi="Verdana"/>
          <w:sz w:val="20"/>
          <w:lang w:val="gl-ES"/>
        </w:rPr>
      </w:pPr>
    </w:p>
    <w:p w:rsidR="00956A96" w:rsidRPr="00C47C04" w:rsidRDefault="00956A96" w:rsidP="00956A96">
      <w:pPr>
        <w:pStyle w:val="Cuerpodetexto"/>
        <w:tabs>
          <w:tab w:val="left" w:pos="567"/>
        </w:tabs>
        <w:spacing w:after="120" w:line="240" w:lineRule="auto"/>
        <w:ind w:left="0" w:firstLine="0"/>
        <w:jc w:val="both"/>
        <w:rPr>
          <w:rFonts w:ascii="Verdana" w:hAnsi="Verdana"/>
          <w:sz w:val="20"/>
          <w:lang w:val="gl-ES"/>
        </w:rPr>
      </w:pPr>
      <w:bookmarkStart w:id="21" w:name="_Toc453779119"/>
      <w:r w:rsidRPr="00C47C04">
        <w:rPr>
          <w:rFonts w:ascii="Verdana" w:hAnsi="Verdana"/>
          <w:sz w:val="20"/>
          <w:lang w:val="gl-ES"/>
        </w:rPr>
        <w:tab/>
        <w:t>Libros de lectura obrigatoria:</w:t>
      </w:r>
    </w:p>
    <w:p w:rsidR="00956A96" w:rsidRPr="00C47C04" w:rsidRDefault="00956A96" w:rsidP="00956A96">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 xml:space="preserve">1ª Avaliación: CASTRO, Francisco: </w:t>
      </w:r>
      <w:r w:rsidRPr="00C47C04">
        <w:rPr>
          <w:rFonts w:ascii="Verdana" w:hAnsi="Verdana"/>
          <w:sz w:val="20"/>
          <w:u w:val="single"/>
          <w:lang w:val="gl-ES"/>
        </w:rPr>
        <w:t>Iridium</w:t>
      </w:r>
      <w:r w:rsidRPr="00C47C04">
        <w:rPr>
          <w:rFonts w:ascii="Verdana" w:hAnsi="Verdana"/>
          <w:sz w:val="20"/>
          <w:lang w:val="gl-ES"/>
        </w:rPr>
        <w:t>. Ed.Galaxia.</w:t>
      </w:r>
    </w:p>
    <w:p w:rsidR="00956A96" w:rsidRPr="00C47C04" w:rsidRDefault="00956A96" w:rsidP="00956A96">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 xml:space="preserve">2ª Avaliación: SOLAR, María: </w:t>
      </w:r>
      <w:r w:rsidRPr="00C47C04">
        <w:rPr>
          <w:rFonts w:ascii="Verdana" w:hAnsi="Verdana"/>
          <w:sz w:val="20"/>
          <w:u w:val="single"/>
          <w:lang w:val="gl-ES"/>
        </w:rPr>
        <w:t>Os nenos da varíola</w:t>
      </w:r>
      <w:r w:rsidRPr="00C47C04">
        <w:rPr>
          <w:rFonts w:ascii="Verdana" w:hAnsi="Verdana"/>
          <w:sz w:val="20"/>
          <w:lang w:val="gl-ES"/>
        </w:rPr>
        <w:t>. Ed. Galaxia.</w:t>
      </w:r>
    </w:p>
    <w:p w:rsidR="00956A96" w:rsidRPr="00C47C04" w:rsidRDefault="00956A96" w:rsidP="00956A96">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 xml:space="preserve">3ª Avaliación: CASTELAO, Daniel: </w:t>
      </w:r>
      <w:r w:rsidRPr="00C47C04">
        <w:rPr>
          <w:rFonts w:ascii="Verdana" w:hAnsi="Verdana"/>
          <w:sz w:val="20"/>
          <w:u w:val="single"/>
          <w:lang w:val="gl-ES"/>
        </w:rPr>
        <w:t>Os vellos non deben de namorarse</w:t>
      </w:r>
      <w:r w:rsidRPr="00C47C04">
        <w:rPr>
          <w:rFonts w:ascii="Verdana" w:hAnsi="Verdana"/>
          <w:i/>
          <w:sz w:val="20"/>
          <w:lang w:val="gl-ES"/>
        </w:rPr>
        <w:t>.</w:t>
      </w:r>
      <w:r w:rsidRPr="00C47C04">
        <w:rPr>
          <w:rFonts w:ascii="Verdana" w:hAnsi="Verdana"/>
          <w:sz w:val="20"/>
          <w:lang w:val="gl-ES"/>
        </w:rPr>
        <w:t>Ed. Galaxia.</w:t>
      </w:r>
    </w:p>
    <w:p w:rsidR="00956A96" w:rsidRPr="00C47C04" w:rsidRDefault="00956A96" w:rsidP="00956A96">
      <w:pPr>
        <w:pStyle w:val="Cuerpodetexto"/>
        <w:tabs>
          <w:tab w:val="left" w:pos="567"/>
        </w:tabs>
        <w:spacing w:after="0" w:line="240" w:lineRule="auto"/>
        <w:ind w:left="0" w:firstLine="0"/>
        <w:jc w:val="both"/>
        <w:rPr>
          <w:rFonts w:ascii="Verdana" w:hAnsi="Verdana"/>
          <w:sz w:val="20"/>
          <w:lang w:val="gl-ES"/>
        </w:rPr>
      </w:pPr>
    </w:p>
    <w:p w:rsidR="00956A96" w:rsidRPr="00C47C04" w:rsidRDefault="00956A96" w:rsidP="00956A96">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Libros de lectura optativa:</w:t>
      </w:r>
    </w:p>
    <w:p w:rsidR="00956A96" w:rsidRPr="00C47C04" w:rsidRDefault="00956A96" w:rsidP="00956A96">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 xml:space="preserve">1ª Avaliación: FERNÁNDEZ PAZ, Agustín: </w:t>
      </w:r>
      <w:r w:rsidRPr="00C47C04">
        <w:rPr>
          <w:rFonts w:ascii="Verdana" w:hAnsi="Verdana"/>
          <w:iCs/>
          <w:sz w:val="20"/>
          <w:szCs w:val="20"/>
          <w:u w:val="single"/>
          <w:lang w:val="gl-ES"/>
        </w:rPr>
        <w:t>Aire negro</w:t>
      </w:r>
      <w:r w:rsidRPr="00C47C04">
        <w:rPr>
          <w:rFonts w:ascii="Verdana" w:hAnsi="Verdana"/>
          <w:iCs/>
          <w:sz w:val="20"/>
          <w:szCs w:val="20"/>
          <w:lang w:val="gl-ES"/>
        </w:rPr>
        <w:t>. Ed. Xerais.</w:t>
      </w:r>
      <w:r w:rsidRPr="00C47C04">
        <w:rPr>
          <w:rFonts w:ascii="Verdana" w:hAnsi="Verdana"/>
          <w:iCs/>
          <w:sz w:val="20"/>
          <w:szCs w:val="20"/>
          <w:lang w:val="gl-ES"/>
        </w:rPr>
        <w:tab/>
      </w:r>
    </w:p>
    <w:p w:rsidR="00956A96" w:rsidRPr="00C47C04" w:rsidRDefault="00956A96" w:rsidP="00956A96">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 xml:space="preserve">CASTELAO, A. D. R.: </w:t>
      </w:r>
      <w:r w:rsidRPr="00C47C04">
        <w:rPr>
          <w:rFonts w:ascii="Verdana" w:hAnsi="Verdana"/>
          <w:iCs/>
          <w:sz w:val="20"/>
          <w:szCs w:val="20"/>
          <w:u w:val="single"/>
          <w:lang w:val="gl-ES"/>
        </w:rPr>
        <w:t>Cousas</w:t>
      </w:r>
      <w:r w:rsidRPr="00C47C04">
        <w:rPr>
          <w:rFonts w:ascii="Verdana" w:hAnsi="Verdana"/>
          <w:iCs/>
          <w:sz w:val="20"/>
          <w:szCs w:val="20"/>
          <w:lang w:val="gl-ES"/>
        </w:rPr>
        <w:t>. Ed. Galaxia.</w:t>
      </w:r>
    </w:p>
    <w:p w:rsidR="00956A96" w:rsidRPr="00C47C04" w:rsidRDefault="00956A96" w:rsidP="00956A96">
      <w:pPr>
        <w:pStyle w:val="Cuerpodetexto"/>
        <w:tabs>
          <w:tab w:val="left" w:pos="567"/>
        </w:tabs>
        <w:spacing w:after="120" w:line="240" w:lineRule="auto"/>
        <w:ind w:left="0" w:firstLine="0"/>
        <w:jc w:val="both"/>
        <w:rPr>
          <w:rFonts w:ascii="Verdana" w:hAnsi="Verdana"/>
          <w:iCs/>
          <w:sz w:val="20"/>
          <w:szCs w:val="20"/>
          <w:lang w:val="gl-ES"/>
        </w:rPr>
      </w:pPr>
    </w:p>
    <w:p w:rsidR="00956A96" w:rsidRPr="00C47C04" w:rsidRDefault="00956A96" w:rsidP="00956A96">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 xml:space="preserve">2ª Avaliación: LOURENZO GONZÁLEZ, M.: </w:t>
      </w:r>
      <w:r w:rsidRPr="00C47C04">
        <w:rPr>
          <w:rFonts w:ascii="Verdana" w:hAnsi="Verdana"/>
          <w:iCs/>
          <w:sz w:val="20"/>
          <w:szCs w:val="20"/>
          <w:u w:val="single"/>
          <w:lang w:val="gl-ES"/>
        </w:rPr>
        <w:t>Irmán do vento</w:t>
      </w:r>
      <w:r w:rsidRPr="00C47C04">
        <w:rPr>
          <w:rFonts w:ascii="Verdana" w:hAnsi="Verdana"/>
          <w:iCs/>
          <w:sz w:val="20"/>
          <w:szCs w:val="20"/>
          <w:lang w:val="gl-ES"/>
        </w:rPr>
        <w:t>. Ed. Xerais.</w:t>
      </w:r>
    </w:p>
    <w:p w:rsidR="00956A96" w:rsidRPr="00C47C04" w:rsidRDefault="00956A96" w:rsidP="00956A96">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ab/>
      </w:r>
      <w:r w:rsidRPr="00C47C04">
        <w:rPr>
          <w:rFonts w:ascii="Verdana" w:hAnsi="Verdana"/>
          <w:iCs/>
          <w:sz w:val="20"/>
          <w:szCs w:val="20"/>
          <w:lang w:val="gl-ES"/>
        </w:rPr>
        <w:tab/>
      </w:r>
      <w:r w:rsidRPr="00C47C04">
        <w:rPr>
          <w:rFonts w:ascii="Verdana" w:hAnsi="Verdana"/>
          <w:iCs/>
          <w:sz w:val="20"/>
          <w:szCs w:val="20"/>
          <w:lang w:val="gl-ES"/>
        </w:rPr>
        <w:tab/>
        <w:t xml:space="preserve">ALONSO, Fran: </w:t>
      </w:r>
      <w:r w:rsidRPr="00C47C04">
        <w:rPr>
          <w:rFonts w:ascii="Verdana" w:hAnsi="Verdana"/>
          <w:iCs/>
          <w:sz w:val="20"/>
          <w:szCs w:val="20"/>
          <w:u w:val="single"/>
          <w:lang w:val="gl-ES"/>
        </w:rPr>
        <w:t>Poetízate</w:t>
      </w:r>
      <w:r w:rsidRPr="00C47C04">
        <w:rPr>
          <w:rFonts w:ascii="Verdana" w:hAnsi="Verdana"/>
          <w:iCs/>
          <w:sz w:val="20"/>
          <w:szCs w:val="20"/>
          <w:lang w:val="gl-ES"/>
        </w:rPr>
        <w:t xml:space="preserve">. Edicións Xerais. </w:t>
      </w:r>
    </w:p>
    <w:p w:rsidR="00956A96" w:rsidRPr="00C47C04" w:rsidRDefault="00956A96" w:rsidP="00956A96">
      <w:pPr>
        <w:pStyle w:val="Cuerpodetexto"/>
        <w:tabs>
          <w:tab w:val="left" w:pos="567"/>
        </w:tabs>
        <w:spacing w:after="120" w:line="240" w:lineRule="auto"/>
        <w:ind w:left="0" w:firstLine="0"/>
        <w:jc w:val="both"/>
        <w:rPr>
          <w:rFonts w:ascii="Verdana" w:hAnsi="Verdana"/>
          <w:iCs/>
          <w:sz w:val="20"/>
          <w:szCs w:val="20"/>
          <w:lang w:val="gl-ES"/>
        </w:rPr>
      </w:pPr>
    </w:p>
    <w:p w:rsidR="00956A96" w:rsidRPr="00C47C04" w:rsidRDefault="00956A96" w:rsidP="00956A96">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 xml:space="preserve">3ª Avaliación: FERNÁNDEZ PAZ, Agustín: </w:t>
      </w:r>
      <w:r w:rsidRPr="00C47C04">
        <w:rPr>
          <w:rFonts w:ascii="Verdana" w:hAnsi="Verdana"/>
          <w:iCs/>
          <w:sz w:val="20"/>
          <w:szCs w:val="20"/>
          <w:u w:val="single"/>
          <w:lang w:val="gl-ES"/>
        </w:rPr>
        <w:t>Noite de voraces sombras</w:t>
      </w:r>
      <w:r w:rsidRPr="00C47C04">
        <w:rPr>
          <w:rFonts w:ascii="Verdana" w:hAnsi="Verdana"/>
          <w:iCs/>
          <w:sz w:val="20"/>
          <w:szCs w:val="20"/>
          <w:lang w:val="gl-ES"/>
        </w:rPr>
        <w:t>. Ed. Xerais.</w:t>
      </w:r>
    </w:p>
    <w:p w:rsidR="00956A96" w:rsidRPr="00C47C04" w:rsidRDefault="00956A96" w:rsidP="00956A96">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 xml:space="preserve">                     MEJUTO, Eva: </w:t>
      </w:r>
      <w:r w:rsidRPr="00C47C04">
        <w:rPr>
          <w:rFonts w:ascii="Verdana" w:hAnsi="Verdana"/>
          <w:iCs/>
          <w:sz w:val="20"/>
          <w:szCs w:val="20"/>
          <w:u w:val="single"/>
          <w:lang w:val="gl-ES"/>
        </w:rPr>
        <w:t>22 segundos</w:t>
      </w:r>
      <w:r w:rsidRPr="00C47C04">
        <w:rPr>
          <w:rFonts w:ascii="Verdana" w:hAnsi="Verdana"/>
          <w:iCs/>
          <w:sz w:val="20"/>
          <w:szCs w:val="20"/>
          <w:lang w:val="gl-ES"/>
        </w:rPr>
        <w:t>. Ed. Xerais.</w:t>
      </w:r>
    </w:p>
    <w:p w:rsidR="00A70A61" w:rsidRPr="00C47C04" w:rsidRDefault="00A70A61" w:rsidP="00A70A61">
      <w:pPr>
        <w:pStyle w:val="Ttulo1"/>
        <w:spacing w:before="360" w:after="240" w:line="240" w:lineRule="auto"/>
        <w:rPr>
          <w:lang w:val="gl-ES"/>
        </w:rPr>
      </w:pPr>
      <w:r w:rsidRPr="00C47C04">
        <w:rPr>
          <w:lang w:val="gl-ES"/>
        </w:rPr>
        <w:t>4º DE ESO</w:t>
      </w:r>
      <w:bookmarkEnd w:id="21"/>
    </w:p>
    <w:p w:rsidR="00512C31" w:rsidRPr="00C47C04" w:rsidRDefault="00512C31" w:rsidP="00512C31">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O libro de texto establecido polo Departamento é o seguinte :</w:t>
      </w:r>
    </w:p>
    <w:p w:rsidR="00512C31" w:rsidRPr="00C47C04" w:rsidRDefault="00512C31" w:rsidP="00512C31">
      <w:pPr>
        <w:pStyle w:val="Cuerpodetexto"/>
        <w:tabs>
          <w:tab w:val="left" w:pos="567"/>
        </w:tabs>
        <w:spacing w:after="120" w:line="240" w:lineRule="auto"/>
        <w:ind w:left="0" w:firstLine="0"/>
        <w:jc w:val="both"/>
        <w:rPr>
          <w:rFonts w:ascii="Verdana" w:hAnsi="Verdana"/>
          <w:b/>
          <w:sz w:val="20"/>
          <w:lang w:val="gl-ES"/>
        </w:rPr>
      </w:pPr>
      <w:r w:rsidRPr="00C47C04">
        <w:rPr>
          <w:rFonts w:ascii="Verdana" w:hAnsi="Verdana"/>
          <w:b/>
          <w:sz w:val="20"/>
          <w:lang w:val="gl-ES"/>
        </w:rPr>
        <w:tab/>
      </w:r>
      <w:r w:rsidR="00551ED9" w:rsidRPr="00C47C04">
        <w:rPr>
          <w:rFonts w:ascii="Verdana" w:hAnsi="Verdana"/>
          <w:b/>
          <w:sz w:val="20"/>
          <w:lang w:val="gl-ES"/>
        </w:rPr>
        <w:t>VV.AA. Lingua e literatura 4</w:t>
      </w:r>
      <w:r w:rsidR="00BB6457" w:rsidRPr="00C47C04">
        <w:rPr>
          <w:rFonts w:ascii="Verdana" w:hAnsi="Verdana"/>
          <w:b/>
          <w:sz w:val="20"/>
          <w:lang w:val="gl-ES"/>
        </w:rPr>
        <w:t>º</w:t>
      </w:r>
      <w:r w:rsidRPr="00C47C04">
        <w:rPr>
          <w:rFonts w:ascii="Verdana" w:hAnsi="Verdana"/>
          <w:b/>
          <w:sz w:val="20"/>
          <w:lang w:val="gl-ES"/>
        </w:rPr>
        <w:t xml:space="preserve"> ESO. Ed. ANAYA. Edición de 2016.</w:t>
      </w:r>
    </w:p>
    <w:p w:rsidR="00512C31" w:rsidRPr="00C47C04" w:rsidRDefault="00512C31" w:rsidP="00512C31">
      <w:pPr>
        <w:pStyle w:val="Cuerpodetexto"/>
        <w:tabs>
          <w:tab w:val="left" w:pos="567"/>
        </w:tabs>
        <w:spacing w:after="120" w:line="240" w:lineRule="auto"/>
        <w:ind w:left="0" w:firstLine="0"/>
        <w:jc w:val="both"/>
        <w:rPr>
          <w:rFonts w:ascii="Verdana" w:hAnsi="Verdana"/>
          <w:sz w:val="20"/>
          <w:lang w:val="gl-ES"/>
        </w:rPr>
      </w:pPr>
    </w:p>
    <w:p w:rsidR="00512C31" w:rsidRPr="00C47C04" w:rsidRDefault="00341510" w:rsidP="00512C31">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r>
      <w:r w:rsidR="00512C31" w:rsidRPr="00C47C04">
        <w:rPr>
          <w:rFonts w:ascii="Verdana" w:hAnsi="Verdana"/>
          <w:sz w:val="20"/>
          <w:lang w:val="gl-ES"/>
        </w:rPr>
        <w:t>Libros de lectura obrigatoria:</w:t>
      </w:r>
    </w:p>
    <w:p w:rsidR="00341510" w:rsidRPr="00C47C04" w:rsidRDefault="00341510" w:rsidP="00341510">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 xml:space="preserve">    1ª Avaliación: FERNÁNDEZ, Agustín: </w:t>
      </w:r>
      <w:r w:rsidRPr="00C47C04">
        <w:rPr>
          <w:rFonts w:ascii="Verdana" w:hAnsi="Verdana"/>
          <w:sz w:val="20"/>
          <w:u w:val="single"/>
          <w:lang w:val="gl-ES"/>
        </w:rPr>
        <w:t>A neve interminable</w:t>
      </w:r>
      <w:r w:rsidRPr="00C47C04">
        <w:rPr>
          <w:rFonts w:ascii="Verdana" w:hAnsi="Verdana"/>
          <w:sz w:val="20"/>
          <w:lang w:val="gl-ES"/>
        </w:rPr>
        <w:t>. Ed. Xerais.</w:t>
      </w:r>
    </w:p>
    <w:p w:rsidR="00341510" w:rsidRPr="00C47C04" w:rsidRDefault="00341510" w:rsidP="00341510">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 xml:space="preserve">    2ª Avaliación: CASTELAO, Alfonso, R.: </w:t>
      </w:r>
      <w:r w:rsidRPr="00C47C04">
        <w:rPr>
          <w:rFonts w:ascii="Verdana" w:hAnsi="Verdana"/>
          <w:sz w:val="20"/>
          <w:u w:val="single"/>
          <w:lang w:val="gl-ES"/>
        </w:rPr>
        <w:t>Os dous de sempre</w:t>
      </w:r>
      <w:r w:rsidRPr="00C47C04">
        <w:rPr>
          <w:rFonts w:ascii="Verdana" w:hAnsi="Verdana"/>
          <w:sz w:val="20"/>
          <w:lang w:val="gl-ES"/>
        </w:rPr>
        <w:t>. Ed. Galaxia.</w:t>
      </w:r>
    </w:p>
    <w:p w:rsidR="00341510" w:rsidRPr="00C47C04" w:rsidRDefault="00341510" w:rsidP="00341510">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 xml:space="preserve">    3ª Avaliación: FERNÁNDEZ, Miguel A.: </w:t>
      </w:r>
      <w:r w:rsidRPr="00C47C04">
        <w:rPr>
          <w:rFonts w:ascii="Verdana" w:hAnsi="Verdana"/>
          <w:sz w:val="20"/>
          <w:u w:val="single"/>
          <w:lang w:val="gl-ES"/>
        </w:rPr>
        <w:t>Bícame, Frank</w:t>
      </w:r>
      <w:r w:rsidRPr="00C47C04">
        <w:rPr>
          <w:rFonts w:ascii="Verdana" w:hAnsi="Verdana"/>
          <w:sz w:val="20"/>
          <w:lang w:val="gl-ES"/>
        </w:rPr>
        <w:t xml:space="preserve">. Ed. Galaxia. </w:t>
      </w:r>
    </w:p>
    <w:p w:rsidR="00341510" w:rsidRPr="00C47C04" w:rsidRDefault="00341510" w:rsidP="00341510">
      <w:pPr>
        <w:pStyle w:val="Cuerpodetexto"/>
        <w:tabs>
          <w:tab w:val="left" w:pos="567"/>
        </w:tabs>
        <w:spacing w:after="120" w:line="240" w:lineRule="auto"/>
        <w:ind w:left="0" w:firstLine="0"/>
        <w:jc w:val="both"/>
        <w:rPr>
          <w:rFonts w:ascii="Verdana" w:hAnsi="Verdana"/>
          <w:sz w:val="20"/>
          <w:lang w:val="gl-ES"/>
        </w:rPr>
      </w:pPr>
    </w:p>
    <w:p w:rsidR="00C47C04" w:rsidRDefault="00341510" w:rsidP="00341510">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Libros de lectura optativa:</w:t>
      </w:r>
    </w:p>
    <w:p w:rsidR="00341510" w:rsidRPr="00C47C04" w:rsidRDefault="00341510" w:rsidP="00341510">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 xml:space="preserve">1ª Avaliación: CUNQUEIRO, Álvaro: </w:t>
      </w:r>
      <w:r w:rsidRPr="00C47C04">
        <w:rPr>
          <w:rFonts w:ascii="Verdana" w:hAnsi="Verdana"/>
          <w:sz w:val="20"/>
          <w:u w:val="single"/>
          <w:lang w:val="gl-ES"/>
        </w:rPr>
        <w:t>Merlín e familia</w:t>
      </w:r>
      <w:r w:rsidRPr="00C47C04">
        <w:rPr>
          <w:rFonts w:ascii="Verdana" w:hAnsi="Verdana"/>
          <w:sz w:val="20"/>
          <w:lang w:val="gl-ES"/>
        </w:rPr>
        <w:t>. Ed. Galaxia.</w:t>
      </w:r>
    </w:p>
    <w:p w:rsidR="00341510" w:rsidRPr="00C47C04" w:rsidRDefault="00341510" w:rsidP="00341510">
      <w:pPr>
        <w:pStyle w:val="Cuerpodetexto"/>
        <w:tabs>
          <w:tab w:val="left" w:pos="567"/>
        </w:tabs>
        <w:spacing w:after="120" w:line="240" w:lineRule="auto"/>
        <w:ind w:left="0" w:firstLine="0"/>
        <w:jc w:val="both"/>
        <w:rPr>
          <w:rFonts w:ascii="Verdana" w:hAnsi="Verdana"/>
          <w:iCs/>
          <w:sz w:val="20"/>
          <w:szCs w:val="20"/>
          <w:lang w:val="gl-ES"/>
        </w:rPr>
      </w:pPr>
      <w:r w:rsidRPr="00C47C04">
        <w:rPr>
          <w:iCs/>
          <w:lang w:val="gl-ES"/>
        </w:rPr>
        <w:tab/>
      </w:r>
      <w:r w:rsidRPr="00C47C04">
        <w:rPr>
          <w:iCs/>
          <w:lang w:val="gl-ES"/>
        </w:rPr>
        <w:tab/>
      </w:r>
      <w:r w:rsidRPr="00C47C04">
        <w:rPr>
          <w:iCs/>
          <w:lang w:val="gl-ES"/>
        </w:rPr>
        <w:tab/>
      </w:r>
      <w:r w:rsidR="00C47C04">
        <w:rPr>
          <w:iCs/>
          <w:lang w:val="gl-ES"/>
        </w:rPr>
        <w:t xml:space="preserve">  </w:t>
      </w:r>
      <w:r w:rsidRPr="00C47C04">
        <w:rPr>
          <w:rFonts w:ascii="Verdana" w:hAnsi="Verdana"/>
          <w:iCs/>
          <w:sz w:val="20"/>
          <w:szCs w:val="20"/>
          <w:lang w:val="gl-ES"/>
        </w:rPr>
        <w:t xml:space="preserve">LOURENZO GLEZ, M.: </w:t>
      </w:r>
      <w:r w:rsidRPr="00C47C04">
        <w:rPr>
          <w:rFonts w:ascii="Verdana" w:hAnsi="Verdana"/>
          <w:iCs/>
          <w:sz w:val="20"/>
          <w:szCs w:val="20"/>
          <w:u w:val="single"/>
          <w:lang w:val="gl-ES"/>
        </w:rPr>
        <w:t>Irmán do vento</w:t>
      </w:r>
      <w:r w:rsidRPr="00C47C04">
        <w:rPr>
          <w:rFonts w:ascii="Verdana" w:hAnsi="Verdana"/>
          <w:iCs/>
          <w:sz w:val="20"/>
          <w:szCs w:val="20"/>
          <w:lang w:val="gl-ES"/>
        </w:rPr>
        <w:t>. Ed. Xerais</w:t>
      </w:r>
    </w:p>
    <w:p w:rsidR="00341510" w:rsidRPr="00C47C04" w:rsidRDefault="00341510" w:rsidP="00341510">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 xml:space="preserve">2ª Avaliación: CASARES, Carlos: </w:t>
      </w:r>
      <w:r w:rsidRPr="00C47C04">
        <w:rPr>
          <w:rFonts w:ascii="Verdana" w:hAnsi="Verdana"/>
          <w:iCs/>
          <w:sz w:val="20"/>
          <w:szCs w:val="20"/>
          <w:u w:val="single"/>
          <w:lang w:val="gl-ES"/>
        </w:rPr>
        <w:t>Vento</w:t>
      </w:r>
      <w:r w:rsidR="00A14C68" w:rsidRPr="00C47C04">
        <w:rPr>
          <w:rFonts w:ascii="Verdana" w:hAnsi="Verdana"/>
          <w:iCs/>
          <w:sz w:val="20"/>
          <w:szCs w:val="20"/>
          <w:u w:val="single"/>
          <w:lang w:val="gl-ES"/>
        </w:rPr>
        <w:t xml:space="preserve"> </w:t>
      </w:r>
      <w:r w:rsidRPr="00C47C04">
        <w:rPr>
          <w:rFonts w:ascii="Verdana" w:hAnsi="Verdana"/>
          <w:iCs/>
          <w:sz w:val="20"/>
          <w:szCs w:val="20"/>
          <w:u w:val="single"/>
          <w:lang w:val="gl-ES"/>
        </w:rPr>
        <w:t>ferido</w:t>
      </w:r>
      <w:r w:rsidRPr="00C47C04">
        <w:rPr>
          <w:rFonts w:ascii="Verdana" w:hAnsi="Verdana"/>
          <w:iCs/>
          <w:sz w:val="20"/>
          <w:szCs w:val="20"/>
          <w:lang w:val="gl-ES"/>
        </w:rPr>
        <w:t>. Ed. Galaxia</w:t>
      </w:r>
    </w:p>
    <w:p w:rsidR="00341510" w:rsidRPr="00C47C04" w:rsidRDefault="00341510" w:rsidP="00341510">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ab/>
      </w:r>
      <w:r w:rsidRPr="00C47C04">
        <w:rPr>
          <w:rFonts w:ascii="Verdana" w:hAnsi="Verdana"/>
          <w:iCs/>
          <w:sz w:val="20"/>
          <w:szCs w:val="20"/>
          <w:lang w:val="gl-ES"/>
        </w:rPr>
        <w:tab/>
      </w:r>
      <w:r w:rsidRPr="00C47C04">
        <w:rPr>
          <w:rFonts w:ascii="Verdana" w:hAnsi="Verdana"/>
          <w:iCs/>
          <w:sz w:val="20"/>
          <w:szCs w:val="20"/>
          <w:lang w:val="gl-ES"/>
        </w:rPr>
        <w:tab/>
      </w:r>
      <w:r w:rsidR="00C47C04">
        <w:rPr>
          <w:rFonts w:ascii="Verdana" w:hAnsi="Verdana"/>
          <w:iCs/>
          <w:sz w:val="20"/>
          <w:szCs w:val="20"/>
          <w:lang w:val="gl-ES"/>
        </w:rPr>
        <w:t xml:space="preserve"> </w:t>
      </w:r>
      <w:r w:rsidRPr="00C47C04">
        <w:rPr>
          <w:rFonts w:ascii="Verdana" w:hAnsi="Verdana"/>
          <w:iCs/>
          <w:sz w:val="20"/>
          <w:szCs w:val="20"/>
          <w:lang w:val="gl-ES"/>
        </w:rPr>
        <w:t xml:space="preserve">ALEIXANDRE, Marilar: </w:t>
      </w:r>
      <w:r w:rsidRPr="00C47C04">
        <w:rPr>
          <w:rFonts w:ascii="Verdana" w:hAnsi="Verdana"/>
          <w:iCs/>
          <w:sz w:val="20"/>
          <w:szCs w:val="20"/>
          <w:u w:val="single"/>
          <w:lang w:val="gl-ES"/>
        </w:rPr>
        <w:t>Rúa Carbón</w:t>
      </w:r>
      <w:r w:rsidRPr="00C47C04">
        <w:rPr>
          <w:rFonts w:ascii="Verdana" w:hAnsi="Verdana"/>
          <w:iCs/>
          <w:sz w:val="20"/>
          <w:szCs w:val="20"/>
          <w:lang w:val="gl-ES"/>
        </w:rPr>
        <w:t>. Ed. Xerais</w:t>
      </w:r>
    </w:p>
    <w:p w:rsidR="00341510" w:rsidRPr="00C47C04" w:rsidRDefault="00341510" w:rsidP="00341510">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 xml:space="preserve">3ª Avaliación: RIVAS, Manuel: </w:t>
      </w:r>
      <w:r w:rsidRPr="00C47C04">
        <w:rPr>
          <w:rFonts w:ascii="Verdana" w:hAnsi="Verdana"/>
          <w:iCs/>
          <w:sz w:val="20"/>
          <w:szCs w:val="20"/>
          <w:u w:val="single"/>
          <w:lang w:val="gl-ES"/>
        </w:rPr>
        <w:t>Un millón de vacas</w:t>
      </w:r>
      <w:r w:rsidRPr="00C47C04">
        <w:rPr>
          <w:rFonts w:ascii="Verdana" w:hAnsi="Verdana"/>
          <w:iCs/>
          <w:sz w:val="20"/>
          <w:szCs w:val="20"/>
          <w:lang w:val="gl-ES"/>
        </w:rPr>
        <w:t>. Ed. Xerais</w:t>
      </w:r>
    </w:p>
    <w:p w:rsidR="00341510" w:rsidRPr="00C47C04" w:rsidRDefault="00341510" w:rsidP="00341510">
      <w:pPr>
        <w:pStyle w:val="Cuerpodetexto"/>
        <w:tabs>
          <w:tab w:val="left" w:pos="567"/>
        </w:tabs>
        <w:spacing w:after="120" w:line="240" w:lineRule="auto"/>
        <w:ind w:left="0" w:firstLine="0"/>
        <w:jc w:val="both"/>
        <w:rPr>
          <w:rFonts w:ascii="Verdana" w:hAnsi="Verdana"/>
          <w:iCs/>
          <w:sz w:val="20"/>
          <w:szCs w:val="20"/>
          <w:lang w:val="gl-ES"/>
        </w:rPr>
      </w:pPr>
      <w:r w:rsidRPr="00C47C04">
        <w:rPr>
          <w:rFonts w:ascii="Verdana" w:hAnsi="Verdana"/>
          <w:iCs/>
          <w:sz w:val="20"/>
          <w:szCs w:val="20"/>
          <w:lang w:val="gl-ES"/>
        </w:rPr>
        <w:tab/>
      </w:r>
      <w:r w:rsidRPr="00C47C04">
        <w:rPr>
          <w:rFonts w:ascii="Verdana" w:hAnsi="Verdana"/>
          <w:iCs/>
          <w:sz w:val="20"/>
          <w:szCs w:val="20"/>
          <w:lang w:val="gl-ES"/>
        </w:rPr>
        <w:tab/>
      </w:r>
      <w:r w:rsidRPr="00C47C04">
        <w:rPr>
          <w:rFonts w:ascii="Verdana" w:hAnsi="Verdana"/>
          <w:iCs/>
          <w:sz w:val="20"/>
          <w:szCs w:val="20"/>
          <w:lang w:val="gl-ES"/>
        </w:rPr>
        <w:tab/>
      </w:r>
      <w:r w:rsidR="00C47C04">
        <w:rPr>
          <w:rFonts w:ascii="Verdana" w:hAnsi="Verdana"/>
          <w:iCs/>
          <w:sz w:val="20"/>
          <w:szCs w:val="20"/>
          <w:lang w:val="gl-ES"/>
        </w:rPr>
        <w:t xml:space="preserve"> </w:t>
      </w:r>
      <w:r w:rsidRPr="00C47C04">
        <w:rPr>
          <w:rFonts w:ascii="Verdana" w:hAnsi="Verdana"/>
          <w:iCs/>
          <w:sz w:val="20"/>
          <w:szCs w:val="20"/>
          <w:lang w:val="gl-ES"/>
        </w:rPr>
        <w:t xml:space="preserve">MIRANDA, Xosé: </w:t>
      </w:r>
      <w:r w:rsidRPr="00C47C04">
        <w:rPr>
          <w:rFonts w:ascii="Verdana" w:hAnsi="Verdana"/>
          <w:iCs/>
          <w:sz w:val="20"/>
          <w:szCs w:val="20"/>
          <w:u w:val="single"/>
          <w:lang w:val="gl-ES"/>
        </w:rPr>
        <w:t>Morning</w:t>
      </w:r>
      <w:r w:rsidR="00A14C68" w:rsidRPr="00C47C04">
        <w:rPr>
          <w:rFonts w:ascii="Verdana" w:hAnsi="Verdana"/>
          <w:iCs/>
          <w:sz w:val="20"/>
          <w:szCs w:val="20"/>
          <w:u w:val="single"/>
          <w:lang w:val="gl-ES"/>
        </w:rPr>
        <w:t xml:space="preserve"> </w:t>
      </w:r>
      <w:r w:rsidRPr="00C47C04">
        <w:rPr>
          <w:rFonts w:ascii="Verdana" w:hAnsi="Verdana"/>
          <w:iCs/>
          <w:sz w:val="20"/>
          <w:szCs w:val="20"/>
          <w:u w:val="single"/>
          <w:lang w:val="gl-ES"/>
        </w:rPr>
        <w:t>Star</w:t>
      </w:r>
      <w:r w:rsidRPr="00C47C04">
        <w:rPr>
          <w:rFonts w:ascii="Verdana" w:hAnsi="Verdana"/>
          <w:iCs/>
          <w:sz w:val="20"/>
          <w:szCs w:val="20"/>
          <w:lang w:val="gl-ES"/>
        </w:rPr>
        <w:t>. Ed. Xerais</w:t>
      </w:r>
    </w:p>
    <w:p w:rsidR="00495306" w:rsidRPr="00C47C04" w:rsidRDefault="00495306" w:rsidP="00495306">
      <w:pPr>
        <w:rPr>
          <w:lang w:val="gl-ES"/>
        </w:rPr>
      </w:pPr>
    </w:p>
    <w:p w:rsidR="00535571" w:rsidRPr="00C47C04" w:rsidRDefault="007A759E" w:rsidP="00BE295A">
      <w:pPr>
        <w:pStyle w:val="Ttulo1"/>
        <w:numPr>
          <w:ilvl w:val="0"/>
          <w:numId w:val="13"/>
        </w:numPr>
        <w:ind w:left="0" w:firstLine="0"/>
        <w:rPr>
          <w:lang w:val="gl-ES"/>
        </w:rPr>
      </w:pPr>
      <w:bookmarkStart w:id="22" w:name="_Toc453779120"/>
      <w:r w:rsidRPr="00C47C04">
        <w:rPr>
          <w:lang w:val="gl-ES"/>
        </w:rPr>
        <w:t xml:space="preserve">INSTRUMENTOS E </w:t>
      </w:r>
      <w:r w:rsidR="00535571" w:rsidRPr="00C47C04">
        <w:rPr>
          <w:lang w:val="gl-ES"/>
        </w:rPr>
        <w:t>CRITERIOS SOBRE A AVALIACIÓN, CUALIFICACIÓN E PROMOCIÓN DO ALUMNADO.</w:t>
      </w:r>
      <w:bookmarkEnd w:id="22"/>
    </w:p>
    <w:p w:rsidR="00C32B66" w:rsidRPr="00C47C04" w:rsidRDefault="007A759E" w:rsidP="00C32B66">
      <w:pPr>
        <w:pStyle w:val="Ttulo2"/>
        <w:numPr>
          <w:ilvl w:val="1"/>
          <w:numId w:val="13"/>
        </w:numPr>
        <w:rPr>
          <w:lang w:val="gl-ES"/>
        </w:rPr>
      </w:pPr>
      <w:bookmarkStart w:id="23" w:name="_Toc453779121"/>
      <w:r w:rsidRPr="00C47C04">
        <w:rPr>
          <w:lang w:val="gl-ES"/>
        </w:rPr>
        <w:t xml:space="preserve">INSTRUMENTOS E </w:t>
      </w:r>
      <w:r w:rsidR="00E56173" w:rsidRPr="00C47C04">
        <w:rPr>
          <w:lang w:val="gl-ES"/>
        </w:rPr>
        <w:t>CRITERIOS DE AVALIACIÓN</w:t>
      </w:r>
      <w:bookmarkEnd w:id="23"/>
    </w:p>
    <w:p w:rsidR="00F73F83" w:rsidRPr="00C47C04" w:rsidRDefault="00F73F83" w:rsidP="00F73F83">
      <w:pPr>
        <w:pStyle w:val="Ttulo2"/>
        <w:numPr>
          <w:ilvl w:val="2"/>
          <w:numId w:val="13"/>
        </w:numPr>
        <w:rPr>
          <w:lang w:val="gl-ES"/>
        </w:rPr>
      </w:pPr>
      <w:bookmarkStart w:id="24" w:name="_Toc453779122"/>
      <w:r w:rsidRPr="00C47C04">
        <w:rPr>
          <w:lang w:val="gl-ES"/>
        </w:rPr>
        <w:t xml:space="preserve">1º </w:t>
      </w:r>
      <w:r w:rsidR="00F108EC" w:rsidRPr="00C47C04">
        <w:rPr>
          <w:lang w:val="gl-ES"/>
        </w:rPr>
        <w:t xml:space="preserve">CICLO </w:t>
      </w:r>
      <w:r w:rsidRPr="00C47C04">
        <w:rPr>
          <w:lang w:val="gl-ES"/>
        </w:rPr>
        <w:t>DE ESO</w:t>
      </w:r>
      <w:bookmarkEnd w:id="24"/>
    </w:p>
    <w:p w:rsidR="00F73F83" w:rsidRPr="00C47C04" w:rsidRDefault="00F73F83" w:rsidP="006158A2">
      <w:pPr>
        <w:spacing w:after="120" w:line="240" w:lineRule="auto"/>
        <w:ind w:firstLine="709"/>
        <w:jc w:val="both"/>
        <w:rPr>
          <w:rFonts w:ascii="Verdana" w:hAnsi="Verdana"/>
          <w:sz w:val="20"/>
          <w:szCs w:val="20"/>
          <w:lang w:val="gl-ES"/>
        </w:rPr>
      </w:pPr>
    </w:p>
    <w:p w:rsidR="00E46071" w:rsidRPr="00C47C04" w:rsidRDefault="00E46071" w:rsidP="006158A2">
      <w:pPr>
        <w:spacing w:after="120" w:line="240" w:lineRule="auto"/>
        <w:ind w:firstLine="709"/>
        <w:jc w:val="both"/>
        <w:rPr>
          <w:rFonts w:ascii="Verdana" w:hAnsi="Verdana"/>
          <w:sz w:val="20"/>
          <w:szCs w:val="20"/>
          <w:lang w:val="gl-ES"/>
        </w:rPr>
      </w:pPr>
      <w:r w:rsidRPr="00C47C04">
        <w:rPr>
          <w:rFonts w:ascii="Verdana" w:hAnsi="Verdana"/>
          <w:sz w:val="20"/>
          <w:szCs w:val="20"/>
          <w:lang w:val="gl-ES"/>
        </w:rPr>
        <w:t>Haberá un exame escrito por a</w:t>
      </w:r>
      <w:r w:rsidR="00F108EC" w:rsidRPr="00C47C04">
        <w:rPr>
          <w:rFonts w:ascii="Verdana" w:hAnsi="Verdana"/>
          <w:sz w:val="20"/>
          <w:szCs w:val="20"/>
          <w:lang w:val="gl-ES"/>
        </w:rPr>
        <w:t xml:space="preserve">valiación que terá un valor do </w:t>
      </w:r>
      <w:r w:rsidR="00F108EC" w:rsidRPr="00C47C04">
        <w:rPr>
          <w:rFonts w:ascii="Verdana" w:hAnsi="Verdana"/>
          <w:b/>
          <w:sz w:val="20"/>
          <w:szCs w:val="20"/>
          <w:lang w:val="gl-ES"/>
        </w:rPr>
        <w:t>6</w:t>
      </w:r>
      <w:r w:rsidRPr="00C47C04">
        <w:rPr>
          <w:rFonts w:ascii="Verdana" w:hAnsi="Verdana"/>
          <w:b/>
          <w:sz w:val="20"/>
          <w:szCs w:val="20"/>
          <w:lang w:val="gl-ES"/>
        </w:rPr>
        <w:t>0%</w:t>
      </w:r>
      <w:r w:rsidR="00F108EC" w:rsidRPr="00C47C04">
        <w:rPr>
          <w:rFonts w:ascii="Verdana" w:hAnsi="Verdana"/>
          <w:sz w:val="20"/>
          <w:szCs w:val="20"/>
          <w:lang w:val="gl-ES"/>
        </w:rPr>
        <w:t xml:space="preserve">da nota da avaliación. O </w:t>
      </w:r>
      <w:r w:rsidR="009C5D14" w:rsidRPr="00C47C04">
        <w:rPr>
          <w:rFonts w:ascii="Verdana" w:hAnsi="Verdana"/>
          <w:sz w:val="20"/>
          <w:szCs w:val="20"/>
          <w:lang w:val="gl-ES"/>
        </w:rPr>
        <w:t>resto repartirase do seguinte xeito:</w:t>
      </w:r>
      <w:r w:rsidRPr="00C47C04">
        <w:rPr>
          <w:rFonts w:ascii="Verdana" w:hAnsi="Verdana"/>
          <w:sz w:val="20"/>
          <w:szCs w:val="20"/>
          <w:lang w:val="gl-ES"/>
        </w:rPr>
        <w:t>actividade desenvolta na clase</w:t>
      </w:r>
      <w:r w:rsidR="009C5D14" w:rsidRPr="00C47C04">
        <w:rPr>
          <w:rFonts w:ascii="Verdana" w:hAnsi="Verdana"/>
          <w:sz w:val="20"/>
          <w:szCs w:val="20"/>
          <w:lang w:val="gl-ES"/>
        </w:rPr>
        <w:t>(traballo diario na aula, controis orais, exercicios</w:t>
      </w:r>
      <w:r w:rsidR="00551ED9" w:rsidRPr="00C47C04">
        <w:rPr>
          <w:rFonts w:ascii="Verdana" w:hAnsi="Verdana"/>
          <w:sz w:val="20"/>
          <w:szCs w:val="20"/>
          <w:lang w:val="gl-ES"/>
        </w:rPr>
        <w:t xml:space="preserve"> escritos, textos, resumos</w:t>
      </w:r>
      <w:r w:rsidR="00102589" w:rsidRPr="00C47C04">
        <w:rPr>
          <w:rFonts w:ascii="Verdana" w:hAnsi="Verdana"/>
          <w:sz w:val="20"/>
          <w:szCs w:val="20"/>
          <w:lang w:val="gl-ES"/>
        </w:rPr>
        <w:t>…</w:t>
      </w:r>
      <w:r w:rsidR="009C5D14" w:rsidRPr="00C47C04">
        <w:rPr>
          <w:rFonts w:ascii="Verdana" w:hAnsi="Verdana"/>
          <w:sz w:val="20"/>
          <w:szCs w:val="20"/>
          <w:lang w:val="gl-ES"/>
        </w:rPr>
        <w:t>)</w:t>
      </w:r>
      <w:r w:rsidR="001E23FC" w:rsidRPr="00C47C04">
        <w:rPr>
          <w:rFonts w:ascii="Verdana" w:hAnsi="Verdana"/>
          <w:sz w:val="20"/>
          <w:szCs w:val="20"/>
          <w:lang w:val="gl-ES"/>
        </w:rPr>
        <w:t xml:space="preserve">, </w:t>
      </w:r>
      <w:r w:rsidR="001E23FC" w:rsidRPr="00C47C04">
        <w:rPr>
          <w:rFonts w:ascii="Verdana" w:hAnsi="Verdana"/>
          <w:b/>
          <w:sz w:val="20"/>
          <w:szCs w:val="20"/>
          <w:lang w:val="gl-ES"/>
        </w:rPr>
        <w:t>25</w:t>
      </w:r>
      <w:r w:rsidR="009C5D14" w:rsidRPr="00C47C04">
        <w:rPr>
          <w:rFonts w:ascii="Verdana" w:hAnsi="Verdana"/>
          <w:b/>
          <w:sz w:val="20"/>
          <w:szCs w:val="20"/>
          <w:lang w:val="gl-ES"/>
        </w:rPr>
        <w:t>%</w:t>
      </w:r>
      <w:r w:rsidR="009C5D14" w:rsidRPr="00C47C04">
        <w:rPr>
          <w:rFonts w:ascii="Verdana" w:hAnsi="Verdana"/>
          <w:sz w:val="20"/>
          <w:szCs w:val="20"/>
          <w:lang w:val="gl-ES"/>
        </w:rPr>
        <w:t xml:space="preserve">; </w:t>
      </w:r>
      <w:r w:rsidRPr="00C47C04">
        <w:rPr>
          <w:rFonts w:ascii="Verdana" w:hAnsi="Verdana"/>
          <w:sz w:val="20"/>
          <w:szCs w:val="20"/>
          <w:lang w:val="gl-ES"/>
        </w:rPr>
        <w:t xml:space="preserve">libro de </w:t>
      </w:r>
      <w:r w:rsidR="001E23FC" w:rsidRPr="00C47C04">
        <w:rPr>
          <w:rFonts w:ascii="Verdana" w:hAnsi="Verdana"/>
          <w:sz w:val="20"/>
          <w:szCs w:val="20"/>
          <w:lang w:val="gl-ES"/>
        </w:rPr>
        <w:t xml:space="preserve">lectura, </w:t>
      </w:r>
      <w:r w:rsidR="001E23FC" w:rsidRPr="00C47C04">
        <w:rPr>
          <w:rFonts w:ascii="Verdana" w:hAnsi="Verdana"/>
          <w:b/>
          <w:sz w:val="20"/>
          <w:szCs w:val="20"/>
          <w:lang w:val="gl-ES"/>
        </w:rPr>
        <w:t>15</w:t>
      </w:r>
      <w:r w:rsidRPr="00C47C04">
        <w:rPr>
          <w:rFonts w:ascii="Verdana" w:hAnsi="Verdana"/>
          <w:b/>
          <w:sz w:val="20"/>
          <w:szCs w:val="20"/>
          <w:lang w:val="gl-ES"/>
        </w:rPr>
        <w:t>%</w:t>
      </w:r>
      <w:r w:rsidRPr="00C47C04">
        <w:rPr>
          <w:rFonts w:ascii="Verdana" w:hAnsi="Verdana"/>
          <w:sz w:val="20"/>
          <w:szCs w:val="20"/>
          <w:lang w:val="gl-ES"/>
        </w:rPr>
        <w:t>.</w:t>
      </w:r>
      <w:r w:rsidR="007117F2">
        <w:rPr>
          <w:rFonts w:ascii="Verdana" w:hAnsi="Verdana"/>
          <w:sz w:val="20"/>
          <w:szCs w:val="20"/>
          <w:lang w:val="gl-ES"/>
        </w:rPr>
        <w:t xml:space="preserve"> </w:t>
      </w:r>
      <w:r w:rsidR="006158A2" w:rsidRPr="00C47C04">
        <w:rPr>
          <w:rFonts w:ascii="Verdana" w:hAnsi="Verdana"/>
          <w:sz w:val="20"/>
          <w:szCs w:val="20"/>
          <w:lang w:val="gl-ES"/>
        </w:rPr>
        <w:t xml:space="preserve">O docente decidirá, na súa programación de aula, se os instrumentos de avaliación asociados a cada estándar de aprendizaxe son empregados dentro dunha proba formal ou dunha actividade de traballo diario. </w:t>
      </w:r>
    </w:p>
    <w:p w:rsidR="00B07C75" w:rsidRPr="00C47C04" w:rsidRDefault="00B07C75" w:rsidP="00B07C75">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cs="Arial"/>
          <w:sz w:val="20"/>
          <w:szCs w:val="20"/>
          <w:lang w:val="gl-ES"/>
        </w:rPr>
        <w:tab/>
        <w:t>A</w:t>
      </w:r>
      <w:r w:rsidRPr="00C47C04">
        <w:rPr>
          <w:rFonts w:ascii="Verdana" w:hAnsi="Verdana"/>
          <w:sz w:val="20"/>
          <w:lang w:val="gl-ES"/>
        </w:rPr>
        <w:t xml:space="preserve"> avaliación será continua, de modo que a partir da 2ª avaliación nos exames poderán incluírse cuestións referidas á materia das avaliacións anteriores. Para efectos do aprobado final do curso, isto implicará que </w:t>
      </w:r>
      <w:r w:rsidR="004E2657" w:rsidRPr="00C47C04">
        <w:rPr>
          <w:rFonts w:ascii="Verdana" w:hAnsi="Verdana"/>
          <w:sz w:val="20"/>
          <w:lang w:val="gl-ES"/>
        </w:rPr>
        <w:t>o alumnado que aprobe</w:t>
      </w:r>
      <w:r w:rsidRPr="00C47C04">
        <w:rPr>
          <w:rFonts w:ascii="Verdana" w:hAnsi="Verdana"/>
          <w:sz w:val="20"/>
          <w:lang w:val="gl-ES"/>
        </w:rPr>
        <w:t xml:space="preserve"> a terceira avaliación terá aprobado o curso</w:t>
      </w:r>
      <w:r w:rsidR="00102589" w:rsidRPr="00C47C04">
        <w:rPr>
          <w:rFonts w:ascii="Verdana" w:hAnsi="Verdana"/>
          <w:sz w:val="20"/>
          <w:lang w:val="gl-ES"/>
        </w:rPr>
        <w:t xml:space="preserve"> e a nota final será</w:t>
      </w:r>
      <w:r w:rsidR="004E2657" w:rsidRPr="00C47C04">
        <w:rPr>
          <w:rFonts w:ascii="Verdana" w:hAnsi="Verdana"/>
          <w:sz w:val="20"/>
          <w:lang w:val="gl-ES"/>
        </w:rPr>
        <w:t>,</w:t>
      </w:r>
      <w:r w:rsidR="007117F2">
        <w:rPr>
          <w:rFonts w:ascii="Verdana" w:hAnsi="Verdana"/>
          <w:sz w:val="20"/>
          <w:lang w:val="gl-ES"/>
        </w:rPr>
        <w:t xml:space="preserve"> </w:t>
      </w:r>
      <w:r w:rsidR="004E2657" w:rsidRPr="00C47C04">
        <w:rPr>
          <w:rFonts w:ascii="Verdana" w:hAnsi="Verdana"/>
          <w:sz w:val="20"/>
          <w:lang w:val="gl-ES"/>
        </w:rPr>
        <w:t>como norma xeral, a media das</w:t>
      </w:r>
      <w:r w:rsidR="00102589" w:rsidRPr="00C47C04">
        <w:rPr>
          <w:rFonts w:ascii="Verdana" w:hAnsi="Verdana"/>
          <w:sz w:val="20"/>
          <w:lang w:val="gl-ES"/>
        </w:rPr>
        <w:t xml:space="preserve"> avaliación</w:t>
      </w:r>
      <w:r w:rsidR="004E2657" w:rsidRPr="00C47C04">
        <w:rPr>
          <w:rFonts w:ascii="Verdana" w:hAnsi="Verdana"/>
          <w:sz w:val="20"/>
          <w:lang w:val="gl-ES"/>
        </w:rPr>
        <w:t>s</w:t>
      </w:r>
      <w:r w:rsidRPr="00C47C04">
        <w:rPr>
          <w:rFonts w:ascii="Verdana" w:hAnsi="Verdana"/>
          <w:sz w:val="20"/>
          <w:lang w:val="gl-ES"/>
        </w:rPr>
        <w:t>.</w:t>
      </w:r>
      <w:r w:rsidR="004E2657" w:rsidRPr="00C47C04">
        <w:rPr>
          <w:rFonts w:ascii="Verdana" w:hAnsi="Verdana"/>
          <w:sz w:val="20"/>
          <w:lang w:val="gl-ES"/>
        </w:rPr>
        <w:t xml:space="preserve"> De forma excepcional, o profesorado poderá mellora</w:t>
      </w:r>
      <w:r w:rsidR="00981EBE" w:rsidRPr="00C47C04">
        <w:rPr>
          <w:rFonts w:ascii="Verdana" w:hAnsi="Verdana"/>
          <w:sz w:val="20"/>
          <w:lang w:val="gl-ES"/>
        </w:rPr>
        <w:t>r</w:t>
      </w:r>
      <w:r w:rsidR="004E2657" w:rsidRPr="00C47C04">
        <w:rPr>
          <w:rFonts w:ascii="Verdana" w:hAnsi="Verdana"/>
          <w:sz w:val="20"/>
          <w:lang w:val="gl-ES"/>
        </w:rPr>
        <w:t xml:space="preserve"> dita cualificación vista a traxectoria e o traballo desenvolto durante o curso. O alumnado </w:t>
      </w:r>
      <w:r w:rsidRPr="00C47C04">
        <w:rPr>
          <w:rFonts w:ascii="Verdana" w:hAnsi="Verdana"/>
          <w:sz w:val="20"/>
          <w:lang w:val="gl-ES"/>
        </w:rPr>
        <w:t>que suspenda esta 3ª avaliación, mesmo que teña aprobadas as dúas anteriores, deberá presentarse ao exame final para examinarse de toda a materia.</w:t>
      </w:r>
    </w:p>
    <w:p w:rsidR="00E46071" w:rsidRPr="00C47C04" w:rsidRDefault="00160853" w:rsidP="007A759E">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r>
      <w:r w:rsidR="00E46071" w:rsidRPr="00C47C04">
        <w:rPr>
          <w:rFonts w:ascii="Verdana" w:hAnsi="Verdana"/>
          <w:sz w:val="20"/>
          <w:lang w:val="gl-ES"/>
        </w:rPr>
        <w:t>Así mesmo, o</w:t>
      </w:r>
      <w:r w:rsidR="00F108EC" w:rsidRPr="00C47C04">
        <w:rPr>
          <w:rFonts w:ascii="Verdana" w:hAnsi="Verdana"/>
          <w:sz w:val="20"/>
          <w:lang w:val="gl-ES"/>
        </w:rPr>
        <w:t xml:space="preserve"> alumnado que asista </w:t>
      </w:r>
      <w:r w:rsidR="004E2657" w:rsidRPr="00C47C04">
        <w:rPr>
          <w:rFonts w:ascii="Verdana" w:hAnsi="Verdana"/>
          <w:sz w:val="20"/>
          <w:lang w:val="gl-ES"/>
        </w:rPr>
        <w:t>ao</w:t>
      </w:r>
      <w:r w:rsidR="00F108EC" w:rsidRPr="00C47C04">
        <w:rPr>
          <w:rFonts w:ascii="Verdana" w:hAnsi="Verdana"/>
          <w:sz w:val="20"/>
          <w:lang w:val="gl-ES"/>
        </w:rPr>
        <w:t xml:space="preserve"> Club de L</w:t>
      </w:r>
      <w:r w:rsidR="00E46071" w:rsidRPr="00C47C04">
        <w:rPr>
          <w:rFonts w:ascii="Verdana" w:hAnsi="Verdana"/>
          <w:sz w:val="20"/>
          <w:lang w:val="gl-ES"/>
        </w:rPr>
        <w:t>ectura do centro será valorado positivamente por parte do profesorado com</w:t>
      </w:r>
      <w:r w:rsidR="007A759E" w:rsidRPr="00C47C04">
        <w:rPr>
          <w:rFonts w:ascii="Verdana" w:hAnsi="Verdana"/>
          <w:sz w:val="20"/>
          <w:lang w:val="gl-ES"/>
        </w:rPr>
        <w:t>a</w:t>
      </w:r>
      <w:r w:rsidR="00E46071" w:rsidRPr="00C47C04">
        <w:rPr>
          <w:rFonts w:ascii="Verdana" w:hAnsi="Verdana"/>
          <w:sz w:val="20"/>
          <w:lang w:val="gl-ES"/>
        </w:rPr>
        <w:t xml:space="preserve"> se se tratase dunha das lecturas optativas.</w:t>
      </w:r>
    </w:p>
    <w:p w:rsidR="00807E52" w:rsidRPr="00C47C04" w:rsidRDefault="00160853" w:rsidP="008C32EF">
      <w:pPr>
        <w:pStyle w:val="Cuerpodetexto"/>
        <w:tabs>
          <w:tab w:val="left" w:pos="567"/>
        </w:tabs>
        <w:spacing w:after="120" w:line="240" w:lineRule="auto"/>
        <w:ind w:left="0" w:firstLine="0"/>
        <w:jc w:val="both"/>
        <w:rPr>
          <w:rFonts w:ascii="Verdana" w:hAnsi="Verdana"/>
          <w:color w:val="000000"/>
          <w:sz w:val="20"/>
          <w:szCs w:val="20"/>
          <w:lang w:val="gl-ES"/>
        </w:rPr>
      </w:pPr>
      <w:r w:rsidRPr="00C47C04">
        <w:rPr>
          <w:rFonts w:ascii="Verdana" w:hAnsi="Verdana"/>
          <w:color w:val="FF0000"/>
          <w:sz w:val="20"/>
          <w:lang w:val="gl-ES"/>
        </w:rPr>
        <w:tab/>
      </w:r>
      <w:r w:rsidRPr="00C47C04">
        <w:rPr>
          <w:rFonts w:ascii="Verdana" w:hAnsi="Verdana"/>
          <w:sz w:val="20"/>
          <w:szCs w:val="20"/>
          <w:lang w:val="gl-ES"/>
        </w:rPr>
        <w:tab/>
      </w:r>
      <w:r w:rsidR="007A759E" w:rsidRPr="00C47C04">
        <w:rPr>
          <w:rFonts w:ascii="Verdana" w:hAnsi="Verdana"/>
          <w:sz w:val="20"/>
          <w:szCs w:val="20"/>
          <w:lang w:val="gl-ES"/>
        </w:rPr>
        <w:t xml:space="preserve">Os </w:t>
      </w:r>
      <w:r w:rsidR="007A759E" w:rsidRPr="00C47C04">
        <w:rPr>
          <w:rFonts w:ascii="Verdana" w:hAnsi="Verdana"/>
          <w:b/>
          <w:sz w:val="20"/>
          <w:szCs w:val="20"/>
          <w:lang w:val="gl-ES"/>
        </w:rPr>
        <w:t>criterios de avaliación</w:t>
      </w:r>
      <w:r w:rsidR="007117F2">
        <w:rPr>
          <w:rFonts w:ascii="Verdana" w:hAnsi="Verdana"/>
          <w:b/>
          <w:sz w:val="20"/>
          <w:szCs w:val="20"/>
          <w:lang w:val="gl-ES"/>
        </w:rPr>
        <w:t xml:space="preserve"> </w:t>
      </w:r>
      <w:r w:rsidR="00807E52" w:rsidRPr="00C47C04">
        <w:rPr>
          <w:rFonts w:ascii="Verdana" w:hAnsi="Verdana"/>
          <w:sz w:val="20"/>
          <w:szCs w:val="20"/>
          <w:lang w:val="gl-ES"/>
        </w:rPr>
        <w:t>están de acordo co establecido no</w:t>
      </w:r>
      <w:r w:rsidR="007A759E" w:rsidRPr="00C47C04">
        <w:rPr>
          <w:rFonts w:ascii="Verdana" w:hAnsi="Verdana"/>
          <w:sz w:val="20"/>
          <w:szCs w:val="20"/>
          <w:lang w:val="gl-ES"/>
        </w:rPr>
        <w:t xml:space="preserve"> Decreto </w:t>
      </w:r>
      <w:r w:rsidR="007A759E" w:rsidRPr="00C47C04">
        <w:rPr>
          <w:rFonts w:ascii="Verdana" w:hAnsi="Verdana"/>
          <w:color w:val="000000"/>
          <w:sz w:val="20"/>
          <w:szCs w:val="20"/>
          <w:lang w:val="gl-ES"/>
        </w:rPr>
        <w:t>86/2015, do 25 de xuño, (DOG do 29 de xuño)</w:t>
      </w:r>
      <w:r w:rsidR="00807E52" w:rsidRPr="00C47C04">
        <w:rPr>
          <w:rFonts w:ascii="Verdana" w:hAnsi="Verdana"/>
          <w:color w:val="000000"/>
          <w:sz w:val="20"/>
          <w:szCs w:val="20"/>
          <w:lang w:val="gl-ES"/>
        </w:rPr>
        <w:t>, que de forma resumida son os seguintes:</w:t>
      </w:r>
    </w:p>
    <w:p w:rsidR="0009144E" w:rsidRPr="00C47C04" w:rsidRDefault="0009144E" w:rsidP="008C32EF">
      <w:pPr>
        <w:pStyle w:val="Cuerpodetexto"/>
        <w:tabs>
          <w:tab w:val="left" w:pos="567"/>
        </w:tabs>
        <w:spacing w:after="120" w:line="240" w:lineRule="auto"/>
        <w:ind w:left="0" w:firstLine="0"/>
        <w:jc w:val="both"/>
        <w:rPr>
          <w:rFonts w:ascii="Verdana" w:hAnsi="Verdana"/>
          <w:color w:val="000000"/>
          <w:sz w:val="20"/>
          <w:szCs w:val="20"/>
          <w:lang w:val="gl-ES"/>
        </w:rPr>
      </w:pPr>
    </w:p>
    <w:p w:rsidR="00F91903" w:rsidRPr="00C47C04" w:rsidRDefault="00807E52" w:rsidP="007A759E">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Bloque de Comunicación Oral</w:t>
      </w:r>
    </w:p>
    <w:p w:rsidR="00C25552" w:rsidRPr="00C47C04" w:rsidRDefault="00C25552" w:rsidP="00C25552">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Comprender e interpretar a intención comunicativa e a idea xeral de textos orais sinxelos dos ámbitos social e educativo, e seguir instrucións para realizar tarefas guiadas de aprendizaxe con progresiva autonomía.</w:t>
      </w:r>
    </w:p>
    <w:p w:rsidR="00C25552" w:rsidRPr="00C47C04" w:rsidRDefault="00C25552" w:rsidP="00C25552">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Coñecer e apreciar as normas de cortesía nas intervencións orais propias e alleas, tanto espontáneas como planificadas. Participar activamente en situacións propias do ámbito educativo (pedir aclaracións, intercambiar opinións e expor conclusións).</w:t>
      </w:r>
    </w:p>
    <w:p w:rsidR="00C25552" w:rsidRPr="00C47C04" w:rsidRDefault="00C25552" w:rsidP="00C25552">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Producir discursos breves e comprensibles sobre temas da vida cotiá, de interese persoal ou social.</w:t>
      </w:r>
    </w:p>
    <w:p w:rsidR="00C25552" w:rsidRPr="00C47C04" w:rsidRDefault="00C25552" w:rsidP="00C25552">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Ler en voz alta con dicción, entoación e ritmo adecuados e recoñecer e usar a fonética da lingua galega</w:t>
      </w:r>
      <w:r w:rsidR="009F077C" w:rsidRPr="00C47C04">
        <w:rPr>
          <w:rFonts w:ascii="Verdana" w:hAnsi="Verdana" w:cs="Arial"/>
          <w:sz w:val="20"/>
          <w:szCs w:val="20"/>
          <w:lang w:val="gl-ES"/>
        </w:rPr>
        <w:t>.</w:t>
      </w:r>
    </w:p>
    <w:p w:rsidR="0009144E" w:rsidRPr="00C47C04" w:rsidRDefault="0009144E" w:rsidP="00C25552">
      <w:pPr>
        <w:pStyle w:val="Cuerpodetexto"/>
        <w:keepNext/>
        <w:spacing w:after="120" w:line="240" w:lineRule="auto"/>
        <w:ind w:left="0" w:firstLine="0"/>
        <w:jc w:val="both"/>
        <w:rPr>
          <w:rFonts w:ascii="Verdana" w:hAnsi="Verdana"/>
          <w:b/>
          <w:color w:val="000000"/>
          <w:sz w:val="20"/>
          <w:szCs w:val="20"/>
          <w:lang w:val="gl-ES"/>
        </w:rPr>
      </w:pPr>
    </w:p>
    <w:p w:rsidR="00C25552" w:rsidRPr="00C47C04" w:rsidRDefault="00C25552" w:rsidP="00C25552">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 xml:space="preserve">Bloque de Comunicación Escrita </w:t>
      </w:r>
    </w:p>
    <w:p w:rsidR="00C25552" w:rsidRPr="00C321FE" w:rsidRDefault="00C25552" w:rsidP="00C25552">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Aplicar técnicas de análise do contido e estratexias de lectura comprensiva para comprender, interpretar e sintetizar textos da vida cotiá e das relacións sociais ou dos medios de comunicación, especialmente, os narrativos e expositivos, así como  escritos do ámbito educativo do alumnado, especialmente, textos descritivos, narrativos e expositivos sobre as distintas materias.</w:t>
      </w:r>
    </w:p>
    <w:p w:rsidR="00C321FE" w:rsidRPr="00C47C04" w:rsidRDefault="00C321FE" w:rsidP="00C321FE">
      <w:pPr>
        <w:pStyle w:val="p3"/>
        <w:widowControl w:val="0"/>
        <w:tabs>
          <w:tab w:val="clear" w:pos="708"/>
          <w:tab w:val="left" w:pos="170"/>
        </w:tabs>
        <w:spacing w:after="120" w:line="240" w:lineRule="auto"/>
        <w:ind w:left="714"/>
        <w:rPr>
          <w:rFonts w:ascii="Verdana" w:hAnsi="Verdana"/>
          <w:sz w:val="20"/>
          <w:szCs w:val="20"/>
          <w:lang w:val="gl-ES"/>
        </w:rPr>
      </w:pPr>
    </w:p>
    <w:p w:rsidR="009F077C" w:rsidRPr="00C47C04" w:rsidRDefault="00C25552" w:rsidP="009F077C">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Utilizar de forma guiada as bibliotecas e as TIC e producir, en soporte impreso ou dixital, textos propios da vida educativa, especialmente, resumos, exposicións sinxelas</w:t>
      </w:r>
      <w:r w:rsidR="009F077C" w:rsidRPr="00C47C04">
        <w:rPr>
          <w:rFonts w:ascii="Verdana" w:hAnsi="Verdana" w:cs="Arial"/>
          <w:sz w:val="20"/>
          <w:szCs w:val="20"/>
          <w:lang w:val="gl-ES"/>
        </w:rPr>
        <w:t>.</w:t>
      </w:r>
    </w:p>
    <w:p w:rsidR="009F077C" w:rsidRPr="00C47C04" w:rsidRDefault="009F077C" w:rsidP="009F077C">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A partir dun modelo producir textos sinxelos propios que sexan adecuados, coherentes, cohesionados e correctos gramaticalmente (dos medios de comunicación, descricións, narracións de feitos e exposicións de ideas e conceptos).</w:t>
      </w:r>
    </w:p>
    <w:p w:rsidR="009F077C" w:rsidRPr="00C47C04" w:rsidRDefault="009F077C" w:rsidP="009F077C">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Planificar, producir e revisar o escrito con progresiva autonomía empregando as TIC (procesadores de texto e correctores ortográficos) para  revisar e mellorar a presentación dos escritos.; do mesmo xeito, avaliar o seu proceso de aprendizaxe cunha actitude activa e de confianza.</w:t>
      </w:r>
    </w:p>
    <w:p w:rsidR="0009144E" w:rsidRPr="00C47C04" w:rsidRDefault="0009144E" w:rsidP="003C1790">
      <w:pPr>
        <w:pStyle w:val="Cuerpodetexto"/>
        <w:keepNext/>
        <w:spacing w:after="120" w:line="240" w:lineRule="auto"/>
        <w:ind w:left="0" w:firstLine="0"/>
        <w:jc w:val="both"/>
        <w:rPr>
          <w:rFonts w:ascii="Verdana" w:hAnsi="Verdana"/>
          <w:b/>
          <w:color w:val="000000"/>
          <w:sz w:val="20"/>
          <w:szCs w:val="20"/>
          <w:lang w:val="gl-ES"/>
        </w:rPr>
      </w:pPr>
    </w:p>
    <w:p w:rsidR="003C1790" w:rsidRPr="00C47C04" w:rsidRDefault="003C1790" w:rsidP="003C1790">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Bloque de Funcionamento da Lingua</w:t>
      </w:r>
    </w:p>
    <w:p w:rsidR="009F077C" w:rsidRPr="00C47C04" w:rsidRDefault="009F077C" w:rsidP="00160853">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Aplicar e valorar as normas ortográficas e morfolóxicas da lingua galega, analizar e usar correctamente a puntuación, recoñecer e usar os conectores textuais máis comúns, recoñecer e explicar o uso das distintas categorías gramaticais e  utilizar este coñecemento para distinguir erros .</w:t>
      </w:r>
    </w:p>
    <w:p w:rsidR="003C1790" w:rsidRPr="00C47C04" w:rsidRDefault="003C1790" w:rsidP="00160853">
      <w:pPr>
        <w:pStyle w:val="p3"/>
        <w:widowControl w:val="0"/>
        <w:numPr>
          <w:ilvl w:val="0"/>
          <w:numId w:val="6"/>
        </w:numPr>
        <w:spacing w:after="120" w:line="240" w:lineRule="auto"/>
        <w:rPr>
          <w:rFonts w:ascii="Verdana" w:hAnsi="Verdana"/>
          <w:sz w:val="20"/>
          <w:szCs w:val="20"/>
          <w:lang w:val="gl-ES"/>
        </w:rPr>
      </w:pPr>
      <w:r w:rsidRPr="00C47C04">
        <w:rPr>
          <w:rFonts w:ascii="Verdana" w:hAnsi="Verdana" w:cs="Arial"/>
          <w:sz w:val="20"/>
          <w:szCs w:val="20"/>
          <w:lang w:val="gl-ES"/>
        </w:rPr>
        <w:t>Recoñecer as modalidades asertivas, interrogativas, exclamativas, desiderativas, dubitativas e imperativas en relación coa intención comunicativa do emisor.</w:t>
      </w:r>
    </w:p>
    <w:p w:rsidR="009F077C" w:rsidRPr="00C47C04" w:rsidRDefault="009F077C" w:rsidP="00160853">
      <w:pPr>
        <w:pStyle w:val="Prrafodelista"/>
        <w:numPr>
          <w:ilvl w:val="0"/>
          <w:numId w:val="6"/>
        </w:numPr>
        <w:spacing w:after="120" w:line="240" w:lineRule="auto"/>
        <w:jc w:val="both"/>
        <w:rPr>
          <w:rFonts w:ascii="Verdana" w:hAnsi="Verdana"/>
          <w:sz w:val="20"/>
          <w:szCs w:val="20"/>
          <w:lang w:val="gl-ES"/>
        </w:rPr>
      </w:pPr>
      <w:r w:rsidRPr="00C47C04">
        <w:rPr>
          <w:rFonts w:ascii="Verdana" w:hAnsi="Verdana" w:cs="Arial"/>
          <w:sz w:val="20"/>
          <w:szCs w:val="20"/>
          <w:lang w:val="gl-ES"/>
        </w:rPr>
        <w:t>Usar eficazmente os dicionarios</w:t>
      </w:r>
      <w:r w:rsidR="00160853" w:rsidRPr="00C47C04">
        <w:rPr>
          <w:rFonts w:ascii="Verdana" w:hAnsi="Verdana" w:cs="Arial"/>
          <w:sz w:val="20"/>
          <w:szCs w:val="20"/>
          <w:lang w:val="gl-ES"/>
        </w:rPr>
        <w:t>,</w:t>
      </w:r>
      <w:r w:rsidRPr="00C47C04">
        <w:rPr>
          <w:rFonts w:ascii="Verdana" w:hAnsi="Verdana" w:cs="Arial"/>
          <w:sz w:val="20"/>
          <w:szCs w:val="20"/>
          <w:lang w:val="gl-ES"/>
        </w:rPr>
        <w:t xml:space="preserve"> ou calquera outra fonte de consulta en calquera soporte, para resolver dúbidas</w:t>
      </w:r>
    </w:p>
    <w:p w:rsidR="009F077C" w:rsidRPr="00C47C04" w:rsidRDefault="009F077C" w:rsidP="00160853">
      <w:pPr>
        <w:pStyle w:val="p3"/>
        <w:widowControl w:val="0"/>
        <w:numPr>
          <w:ilvl w:val="0"/>
          <w:numId w:val="6"/>
        </w:numPr>
        <w:tabs>
          <w:tab w:val="left" w:pos="170"/>
        </w:tabs>
        <w:spacing w:after="120" w:line="240" w:lineRule="auto"/>
        <w:ind w:left="714" w:hanging="357"/>
        <w:rPr>
          <w:rFonts w:ascii="Verdana" w:hAnsi="Verdana"/>
          <w:sz w:val="20"/>
          <w:szCs w:val="20"/>
          <w:lang w:val="gl-ES"/>
        </w:rPr>
      </w:pPr>
      <w:r w:rsidRPr="00C47C04">
        <w:rPr>
          <w:rFonts w:ascii="Verdana" w:hAnsi="Verdana" w:cs="Arial"/>
          <w:sz w:val="20"/>
          <w:szCs w:val="20"/>
          <w:lang w:val="gl-ES"/>
        </w:rPr>
        <w:t xml:space="preserve">Coñecer as regras de concordancia e das funcións sintácticas principais no seo da oración. </w:t>
      </w:r>
    </w:p>
    <w:p w:rsidR="009F077C" w:rsidRPr="00C47C04" w:rsidRDefault="003C1790" w:rsidP="00160853">
      <w:pPr>
        <w:pStyle w:val="p3"/>
        <w:widowControl w:val="0"/>
        <w:numPr>
          <w:ilvl w:val="0"/>
          <w:numId w:val="6"/>
        </w:numPr>
        <w:tabs>
          <w:tab w:val="left" w:pos="170"/>
        </w:tabs>
        <w:spacing w:after="120" w:line="240" w:lineRule="auto"/>
        <w:rPr>
          <w:rFonts w:ascii="Verdana" w:hAnsi="Verdana"/>
          <w:sz w:val="20"/>
          <w:szCs w:val="20"/>
          <w:lang w:val="gl-ES"/>
        </w:rPr>
      </w:pPr>
      <w:r w:rsidRPr="00C47C04">
        <w:rPr>
          <w:rFonts w:ascii="Verdana" w:hAnsi="Verdana" w:cs="Arial"/>
          <w:sz w:val="20"/>
          <w:szCs w:val="20"/>
          <w:lang w:val="gl-ES"/>
        </w:rPr>
        <w:t>Aplicar progresivamente o coñecemento e o uso das estratexias de autoavaliación e a aceptación do erro como parte do proceso de aprendizaxe.</w:t>
      </w:r>
    </w:p>
    <w:p w:rsidR="0009144E" w:rsidRPr="00C47C04" w:rsidRDefault="0009144E" w:rsidP="003C1790">
      <w:pPr>
        <w:pStyle w:val="Cuerpodetexto"/>
        <w:keepNext/>
        <w:spacing w:after="120" w:line="240" w:lineRule="auto"/>
        <w:ind w:left="0" w:firstLine="0"/>
        <w:jc w:val="both"/>
        <w:rPr>
          <w:rFonts w:ascii="Verdana" w:hAnsi="Verdana"/>
          <w:b/>
          <w:color w:val="000000"/>
          <w:sz w:val="20"/>
          <w:szCs w:val="20"/>
          <w:lang w:val="gl-ES"/>
        </w:rPr>
      </w:pPr>
    </w:p>
    <w:p w:rsidR="009F077C" w:rsidRPr="00C47C04" w:rsidRDefault="003C1790" w:rsidP="003C1790">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Bloque de Lingua e Sociedade</w:t>
      </w:r>
    </w:p>
    <w:p w:rsidR="00C25552" w:rsidRPr="00C47C04" w:rsidRDefault="00C25552" w:rsidP="0068330C">
      <w:pPr>
        <w:pStyle w:val="p3"/>
        <w:widowControl w:val="0"/>
        <w:numPr>
          <w:ilvl w:val="0"/>
          <w:numId w:val="6"/>
        </w:numPr>
        <w:tabs>
          <w:tab w:val="left" w:pos="170"/>
        </w:tabs>
        <w:spacing w:after="120" w:line="240" w:lineRule="auto"/>
        <w:rPr>
          <w:rFonts w:ascii="Verdana" w:hAnsi="Verdana" w:cs="Arial"/>
          <w:sz w:val="20"/>
          <w:szCs w:val="20"/>
          <w:lang w:val="gl-ES"/>
        </w:rPr>
      </w:pPr>
      <w:r w:rsidRPr="00C47C04">
        <w:rPr>
          <w:rFonts w:ascii="Verdana" w:hAnsi="Verdana" w:cs="Arial"/>
          <w:sz w:val="20"/>
          <w:szCs w:val="20"/>
          <w:lang w:val="gl-ES"/>
        </w:rPr>
        <w:t xml:space="preserve">Amosar unha actitude reflexiva e crítica ante as mensaxes que transmiten prexuízos </w:t>
      </w:r>
      <w:r w:rsidR="003C1790" w:rsidRPr="00C47C04">
        <w:rPr>
          <w:rFonts w:ascii="Verdana" w:hAnsi="Verdana" w:cs="Arial"/>
          <w:sz w:val="20"/>
          <w:szCs w:val="20"/>
          <w:lang w:val="gl-ES"/>
        </w:rPr>
        <w:t>e v</w:t>
      </w:r>
      <w:r w:rsidRPr="00C47C04">
        <w:rPr>
          <w:rFonts w:ascii="Verdana" w:hAnsi="Verdana" w:cs="Arial"/>
          <w:sz w:val="20"/>
          <w:szCs w:val="20"/>
          <w:lang w:val="gl-ES"/>
        </w:rPr>
        <w:t xml:space="preserve">alorar as linguas como medios de relación interpersoal e </w:t>
      </w:r>
      <w:r w:rsidR="003C1790" w:rsidRPr="00C47C04">
        <w:rPr>
          <w:rFonts w:ascii="Verdana" w:hAnsi="Verdana" w:cs="Arial"/>
          <w:sz w:val="20"/>
          <w:szCs w:val="20"/>
          <w:lang w:val="gl-ES"/>
        </w:rPr>
        <w:t>de sinal de identidade dun pobo.V</w:t>
      </w:r>
      <w:r w:rsidRPr="00C47C04">
        <w:rPr>
          <w:rFonts w:ascii="Verdana" w:hAnsi="Verdana" w:cs="Arial"/>
          <w:sz w:val="20"/>
          <w:szCs w:val="20"/>
          <w:lang w:val="gl-ES"/>
        </w:rPr>
        <w:t xml:space="preserve">alorar positivamente o </w:t>
      </w:r>
      <w:r w:rsidR="00D13EBD" w:rsidRPr="00C47C04">
        <w:rPr>
          <w:rFonts w:ascii="Verdana" w:hAnsi="Verdana" w:cs="Arial"/>
          <w:sz w:val="20"/>
          <w:szCs w:val="20"/>
          <w:lang w:val="gl-ES"/>
        </w:rPr>
        <w:t>plurilingüi</w:t>
      </w:r>
      <w:r w:rsidR="001656D8" w:rsidRPr="00C47C04">
        <w:rPr>
          <w:rFonts w:ascii="Verdana" w:hAnsi="Verdana" w:cs="Arial"/>
          <w:sz w:val="20"/>
          <w:szCs w:val="20"/>
          <w:lang w:val="gl-ES"/>
        </w:rPr>
        <w:t>smo</w:t>
      </w:r>
      <w:r w:rsidRPr="00C47C04">
        <w:rPr>
          <w:rFonts w:ascii="Verdana" w:hAnsi="Verdana" w:cs="Arial"/>
          <w:sz w:val="20"/>
          <w:szCs w:val="20"/>
          <w:lang w:val="gl-ES"/>
        </w:rPr>
        <w:t xml:space="preserve"> como expresión da riqueza cultural</w:t>
      </w:r>
      <w:r w:rsidR="003C1790" w:rsidRPr="00C47C04">
        <w:rPr>
          <w:rFonts w:ascii="Verdana" w:hAnsi="Verdana" w:cs="Arial"/>
          <w:sz w:val="20"/>
          <w:szCs w:val="20"/>
          <w:lang w:val="gl-ES"/>
        </w:rPr>
        <w:t>.</w:t>
      </w:r>
    </w:p>
    <w:p w:rsidR="003C1790" w:rsidRPr="00C47C04" w:rsidRDefault="00C25552" w:rsidP="0068330C">
      <w:pPr>
        <w:pStyle w:val="p3"/>
        <w:widowControl w:val="0"/>
        <w:numPr>
          <w:ilvl w:val="0"/>
          <w:numId w:val="6"/>
        </w:numPr>
        <w:tabs>
          <w:tab w:val="left" w:pos="170"/>
        </w:tabs>
        <w:spacing w:after="120" w:line="240" w:lineRule="auto"/>
        <w:rPr>
          <w:rFonts w:ascii="Verdana" w:hAnsi="Verdana" w:cs="Arial"/>
          <w:sz w:val="20"/>
          <w:szCs w:val="20"/>
          <w:lang w:val="gl-ES"/>
        </w:rPr>
      </w:pPr>
      <w:r w:rsidRPr="00C47C04">
        <w:rPr>
          <w:rFonts w:ascii="Verdana" w:hAnsi="Verdana" w:cs="Arial"/>
          <w:sz w:val="20"/>
          <w:szCs w:val="20"/>
          <w:lang w:val="gl-ES"/>
        </w:rPr>
        <w:t>Describir e analizar a situac</w:t>
      </w:r>
      <w:r w:rsidR="003C1790" w:rsidRPr="00C47C04">
        <w:rPr>
          <w:rFonts w:ascii="Verdana" w:hAnsi="Verdana" w:cs="Arial"/>
          <w:sz w:val="20"/>
          <w:szCs w:val="20"/>
          <w:lang w:val="gl-ES"/>
        </w:rPr>
        <w:t>ión sociolingüística de Galicia, a</w:t>
      </w:r>
      <w:r w:rsidRPr="00C47C04">
        <w:rPr>
          <w:rFonts w:ascii="Verdana" w:hAnsi="Verdana" w:cs="Arial"/>
          <w:sz w:val="20"/>
          <w:szCs w:val="20"/>
          <w:lang w:val="gl-ES"/>
        </w:rPr>
        <w:t>dquirir vínculos positivos cara ao uso do galego</w:t>
      </w:r>
      <w:r w:rsidR="003C1790" w:rsidRPr="00C47C04">
        <w:rPr>
          <w:rFonts w:ascii="Verdana" w:hAnsi="Verdana" w:cs="Arial"/>
          <w:sz w:val="20"/>
          <w:szCs w:val="20"/>
          <w:lang w:val="gl-ES"/>
        </w:rPr>
        <w:t>, c</w:t>
      </w:r>
      <w:r w:rsidRPr="00C47C04">
        <w:rPr>
          <w:rFonts w:ascii="Verdana" w:hAnsi="Verdana" w:cs="Arial"/>
          <w:sz w:val="20"/>
          <w:szCs w:val="20"/>
          <w:lang w:val="gl-ES"/>
        </w:rPr>
        <w:t>oñecer a situación sociolingüística e legal das linguas de España</w:t>
      </w:r>
      <w:r w:rsidR="003C1790" w:rsidRPr="00C47C04">
        <w:rPr>
          <w:rFonts w:ascii="Verdana" w:hAnsi="Verdana" w:cs="Arial"/>
          <w:sz w:val="20"/>
          <w:szCs w:val="20"/>
          <w:lang w:val="gl-ES"/>
        </w:rPr>
        <w:t>.</w:t>
      </w:r>
    </w:p>
    <w:p w:rsidR="00C25552" w:rsidRPr="00C47C04" w:rsidRDefault="00C25552" w:rsidP="0068330C">
      <w:pPr>
        <w:pStyle w:val="p3"/>
        <w:widowControl w:val="0"/>
        <w:numPr>
          <w:ilvl w:val="0"/>
          <w:numId w:val="6"/>
        </w:numPr>
        <w:tabs>
          <w:tab w:val="left" w:pos="170"/>
        </w:tabs>
        <w:spacing w:after="120" w:line="240" w:lineRule="auto"/>
        <w:rPr>
          <w:rFonts w:ascii="Verdana" w:hAnsi="Verdana" w:cs="Arial"/>
          <w:sz w:val="20"/>
          <w:szCs w:val="20"/>
          <w:lang w:val="gl-ES"/>
        </w:rPr>
      </w:pPr>
      <w:r w:rsidRPr="00C47C04">
        <w:rPr>
          <w:rFonts w:ascii="Verdana" w:hAnsi="Verdana" w:cs="Arial"/>
          <w:sz w:val="20"/>
          <w:szCs w:val="20"/>
          <w:lang w:val="gl-ES"/>
        </w:rPr>
        <w:t>Recoñecer e apreciar as variantes diatópicas do galego</w:t>
      </w:r>
      <w:r w:rsidR="003C1790" w:rsidRPr="00C47C04">
        <w:rPr>
          <w:rFonts w:ascii="Verdana" w:hAnsi="Verdana" w:cs="Arial"/>
          <w:sz w:val="20"/>
          <w:szCs w:val="20"/>
          <w:lang w:val="gl-ES"/>
        </w:rPr>
        <w:t>.</w:t>
      </w:r>
    </w:p>
    <w:p w:rsidR="0009144E" w:rsidRPr="00C47C04" w:rsidRDefault="0009144E" w:rsidP="003C1790">
      <w:pPr>
        <w:pStyle w:val="Cuerpodetexto"/>
        <w:keepNext/>
        <w:spacing w:after="120" w:line="240" w:lineRule="auto"/>
        <w:ind w:left="0" w:firstLine="0"/>
        <w:jc w:val="both"/>
        <w:rPr>
          <w:rFonts w:ascii="Verdana" w:hAnsi="Verdana"/>
          <w:b/>
          <w:color w:val="000000"/>
          <w:sz w:val="20"/>
          <w:szCs w:val="20"/>
          <w:lang w:val="gl-ES"/>
        </w:rPr>
      </w:pPr>
    </w:p>
    <w:p w:rsidR="003C1790" w:rsidRPr="00C47C04" w:rsidRDefault="003C1790" w:rsidP="003C1790">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Bloque de Educación Literaria</w:t>
      </w:r>
    </w:p>
    <w:p w:rsidR="00C25552" w:rsidRPr="00C47C04" w:rsidRDefault="00C25552" w:rsidP="0068330C">
      <w:pPr>
        <w:pStyle w:val="p3"/>
        <w:widowControl w:val="0"/>
        <w:numPr>
          <w:ilvl w:val="0"/>
          <w:numId w:val="6"/>
        </w:numPr>
        <w:tabs>
          <w:tab w:val="left" w:pos="170"/>
        </w:tabs>
        <w:spacing w:after="120" w:line="240" w:lineRule="auto"/>
        <w:rPr>
          <w:rFonts w:ascii="Verdana" w:hAnsi="Verdana" w:cs="Arial"/>
          <w:sz w:val="20"/>
          <w:szCs w:val="20"/>
          <w:lang w:val="gl-ES"/>
        </w:rPr>
      </w:pPr>
      <w:r w:rsidRPr="00C47C04">
        <w:rPr>
          <w:rFonts w:ascii="Verdana" w:hAnsi="Verdana" w:cs="Arial"/>
          <w:sz w:val="20"/>
          <w:szCs w:val="20"/>
          <w:lang w:val="gl-ES"/>
        </w:rPr>
        <w:t>Ler, con regularidade e de maneira guiada, obras literarias para desenvolver o criterio lector; expor unha opinión persoal sobre a lectura dunha obra axeitada á idade, relacionando o seu sentido coa propia experiencia</w:t>
      </w:r>
    </w:p>
    <w:p w:rsidR="00C25552" w:rsidRPr="00C47C04" w:rsidRDefault="00C25552" w:rsidP="0068330C">
      <w:pPr>
        <w:pStyle w:val="p3"/>
        <w:widowControl w:val="0"/>
        <w:numPr>
          <w:ilvl w:val="0"/>
          <w:numId w:val="6"/>
        </w:numPr>
        <w:tabs>
          <w:tab w:val="left" w:pos="170"/>
        </w:tabs>
        <w:spacing w:after="120" w:line="240" w:lineRule="auto"/>
        <w:rPr>
          <w:rFonts w:ascii="Verdana" w:hAnsi="Verdana" w:cs="Arial"/>
          <w:sz w:val="20"/>
          <w:szCs w:val="20"/>
          <w:lang w:val="gl-ES"/>
        </w:rPr>
      </w:pPr>
      <w:r w:rsidRPr="00C47C04">
        <w:rPr>
          <w:rFonts w:ascii="Verdana" w:hAnsi="Verdana" w:cs="Arial"/>
          <w:sz w:val="20"/>
          <w:szCs w:val="20"/>
          <w:lang w:val="gl-ES"/>
        </w:rPr>
        <w:t>Comparar textos literarios e non literarios e diferenciar textos dos tres grandes xénero</w:t>
      </w:r>
      <w:r w:rsidR="0068330C" w:rsidRPr="00C47C04">
        <w:rPr>
          <w:rFonts w:ascii="Verdana" w:hAnsi="Verdana" w:cs="Arial"/>
          <w:sz w:val="20"/>
          <w:szCs w:val="20"/>
          <w:lang w:val="gl-ES"/>
        </w:rPr>
        <w:t>s.</w:t>
      </w:r>
    </w:p>
    <w:p w:rsidR="00C25552" w:rsidRPr="00C47C04" w:rsidRDefault="00C25552" w:rsidP="0068330C">
      <w:pPr>
        <w:pStyle w:val="p3"/>
        <w:widowControl w:val="0"/>
        <w:numPr>
          <w:ilvl w:val="0"/>
          <w:numId w:val="6"/>
        </w:numPr>
        <w:tabs>
          <w:tab w:val="left" w:pos="170"/>
        </w:tabs>
        <w:spacing w:after="120" w:line="240" w:lineRule="auto"/>
        <w:rPr>
          <w:rFonts w:ascii="Verdana" w:hAnsi="Verdana" w:cs="Arial"/>
          <w:sz w:val="20"/>
          <w:szCs w:val="20"/>
          <w:lang w:val="gl-ES"/>
        </w:rPr>
      </w:pPr>
      <w:r w:rsidRPr="00C47C04">
        <w:rPr>
          <w:rFonts w:ascii="Verdana" w:hAnsi="Verdana" w:cs="Arial"/>
          <w:sz w:val="20"/>
          <w:szCs w:val="20"/>
          <w:lang w:val="gl-ES"/>
        </w:rPr>
        <w:t>Ler expresiva e comprensivamente</w:t>
      </w:r>
      <w:r w:rsidR="007117F2">
        <w:rPr>
          <w:rFonts w:ascii="Verdana" w:hAnsi="Verdana" w:cs="Arial"/>
          <w:sz w:val="20"/>
          <w:szCs w:val="20"/>
          <w:lang w:val="gl-ES"/>
        </w:rPr>
        <w:t xml:space="preserve"> </w:t>
      </w:r>
      <w:r w:rsidR="0068330C" w:rsidRPr="00C47C04">
        <w:rPr>
          <w:rFonts w:ascii="Verdana" w:hAnsi="Verdana" w:cs="Arial"/>
          <w:sz w:val="20"/>
          <w:szCs w:val="20"/>
          <w:lang w:val="gl-ES"/>
        </w:rPr>
        <w:t>textos narrativos breves, poéticos ou dramáticos.</w:t>
      </w:r>
    </w:p>
    <w:p w:rsidR="00C25552" w:rsidRPr="00C47C04" w:rsidRDefault="00C25552" w:rsidP="0068330C">
      <w:pPr>
        <w:pStyle w:val="p3"/>
        <w:widowControl w:val="0"/>
        <w:numPr>
          <w:ilvl w:val="0"/>
          <w:numId w:val="6"/>
        </w:numPr>
        <w:tabs>
          <w:tab w:val="left" w:pos="170"/>
        </w:tabs>
        <w:spacing w:after="120" w:line="240" w:lineRule="auto"/>
        <w:rPr>
          <w:rFonts w:ascii="Verdana" w:hAnsi="Verdana" w:cs="Arial"/>
          <w:sz w:val="20"/>
          <w:szCs w:val="20"/>
          <w:lang w:val="gl-ES"/>
        </w:rPr>
      </w:pPr>
      <w:r w:rsidRPr="00C47C04">
        <w:rPr>
          <w:rFonts w:ascii="Verdana" w:hAnsi="Verdana" w:cs="Arial"/>
          <w:sz w:val="20"/>
          <w:szCs w:val="20"/>
          <w:lang w:val="gl-ES"/>
        </w:rPr>
        <w:t>Describir e caracterizar os trazos definitorios básicos do cómic</w:t>
      </w:r>
      <w:r w:rsidR="00C321FE">
        <w:rPr>
          <w:rFonts w:ascii="Verdana" w:hAnsi="Verdana" w:cs="Arial"/>
          <w:sz w:val="20"/>
          <w:szCs w:val="20"/>
          <w:lang w:val="gl-ES"/>
        </w:rPr>
        <w:t>.</w:t>
      </w:r>
    </w:p>
    <w:p w:rsidR="00F73F83" w:rsidRPr="00C47C04" w:rsidRDefault="005516F2" w:rsidP="00EE1641">
      <w:pPr>
        <w:pStyle w:val="Ttulo2"/>
        <w:numPr>
          <w:ilvl w:val="2"/>
          <w:numId w:val="13"/>
        </w:numPr>
        <w:rPr>
          <w:lang w:val="gl-ES"/>
        </w:rPr>
      </w:pPr>
      <w:bookmarkStart w:id="25" w:name="_Toc453779123"/>
      <w:r w:rsidRPr="00C47C04">
        <w:rPr>
          <w:lang w:val="gl-ES"/>
        </w:rPr>
        <w:t xml:space="preserve">2º CICLO </w:t>
      </w:r>
      <w:r w:rsidR="00F73F83" w:rsidRPr="00C47C04">
        <w:rPr>
          <w:lang w:val="gl-ES"/>
        </w:rPr>
        <w:t xml:space="preserve"> DE ESO</w:t>
      </w:r>
      <w:bookmarkEnd w:id="25"/>
    </w:p>
    <w:p w:rsidR="007E12D0" w:rsidRPr="00C47C04" w:rsidRDefault="007E12D0" w:rsidP="008C32EF">
      <w:pPr>
        <w:pStyle w:val="Sangradetextonormal"/>
        <w:ind w:left="0" w:firstLine="0"/>
        <w:rPr>
          <w:rFonts w:ascii="Verdana" w:hAnsi="Verdana" w:cs="Arial"/>
          <w:sz w:val="20"/>
          <w:szCs w:val="20"/>
        </w:rPr>
      </w:pPr>
      <w:r w:rsidRPr="00C47C04">
        <w:rPr>
          <w:rFonts w:ascii="Verdana" w:hAnsi="Verdana" w:cs="Arial"/>
          <w:sz w:val="20"/>
          <w:szCs w:val="20"/>
        </w:rPr>
        <w:tab/>
      </w:r>
    </w:p>
    <w:p w:rsidR="00551ED9" w:rsidRPr="00C47C04" w:rsidRDefault="0091324D" w:rsidP="00551ED9">
      <w:pPr>
        <w:pStyle w:val="Sangradetextonormal"/>
        <w:ind w:left="0" w:firstLine="0"/>
        <w:rPr>
          <w:rFonts w:ascii="Verdana" w:hAnsi="Verdana" w:cs="Arial"/>
          <w:sz w:val="20"/>
          <w:szCs w:val="20"/>
        </w:rPr>
      </w:pPr>
      <w:r w:rsidRPr="00C47C04">
        <w:rPr>
          <w:rFonts w:ascii="Verdana" w:hAnsi="Verdana"/>
          <w:sz w:val="20"/>
          <w:szCs w:val="20"/>
        </w:rPr>
        <w:tab/>
      </w:r>
      <w:r w:rsidR="00551ED9" w:rsidRPr="00C47C04">
        <w:rPr>
          <w:rFonts w:ascii="Verdana" w:hAnsi="Verdana" w:cs="Arial"/>
          <w:sz w:val="20"/>
          <w:szCs w:val="20"/>
        </w:rPr>
        <w:t xml:space="preserve">No Segundo Ciclo de ESO en cada avaliación realizaranse </w:t>
      </w:r>
      <w:r w:rsidR="00551ED9" w:rsidRPr="00C47C04">
        <w:rPr>
          <w:rFonts w:ascii="Verdana" w:hAnsi="Verdana" w:cs="Arial"/>
          <w:b/>
          <w:sz w:val="20"/>
          <w:szCs w:val="20"/>
        </w:rPr>
        <w:t>dúas probas escritas</w:t>
      </w:r>
      <w:r w:rsidR="00551ED9" w:rsidRPr="00C47C04">
        <w:rPr>
          <w:rFonts w:ascii="Verdana" w:hAnsi="Verdana" w:cs="Arial"/>
          <w:sz w:val="20"/>
          <w:szCs w:val="20"/>
        </w:rPr>
        <w:t>: unha sobre os contidos de lingua (</w:t>
      </w:r>
      <w:r w:rsidR="00551ED9" w:rsidRPr="00C47C04">
        <w:rPr>
          <w:rFonts w:ascii="Verdana" w:hAnsi="Verdana" w:cs="Arial"/>
          <w:b/>
          <w:sz w:val="20"/>
          <w:szCs w:val="20"/>
        </w:rPr>
        <w:t>4 puntos</w:t>
      </w:r>
      <w:r w:rsidR="00551ED9" w:rsidRPr="00C47C04">
        <w:rPr>
          <w:rFonts w:ascii="Verdana" w:hAnsi="Verdana" w:cs="Arial"/>
          <w:sz w:val="20"/>
          <w:szCs w:val="20"/>
        </w:rPr>
        <w:t>) e outra sobre os contidos de literatura (</w:t>
      </w:r>
      <w:r w:rsidR="00551ED9" w:rsidRPr="00C47C04">
        <w:rPr>
          <w:rFonts w:ascii="Verdana" w:hAnsi="Verdana" w:cs="Arial"/>
          <w:b/>
          <w:sz w:val="20"/>
          <w:szCs w:val="20"/>
        </w:rPr>
        <w:t>3 puntos</w:t>
      </w:r>
      <w:r w:rsidR="00551ED9" w:rsidRPr="00C47C04">
        <w:rPr>
          <w:rFonts w:ascii="Verdana" w:hAnsi="Verdana" w:cs="Arial"/>
          <w:sz w:val="20"/>
          <w:szCs w:val="20"/>
        </w:rPr>
        <w:t>) e as cuestións referidas ao libro de lectura obrigatoria (</w:t>
      </w:r>
      <w:r w:rsidR="00551ED9" w:rsidRPr="00C47C04">
        <w:rPr>
          <w:rFonts w:ascii="Verdana" w:hAnsi="Verdana" w:cs="Arial"/>
          <w:b/>
          <w:sz w:val="20"/>
          <w:szCs w:val="20"/>
        </w:rPr>
        <w:t>1punto</w:t>
      </w:r>
      <w:r w:rsidR="00551ED9" w:rsidRPr="00C47C04">
        <w:rPr>
          <w:rFonts w:ascii="Verdana" w:hAnsi="Verdana" w:cs="Arial"/>
          <w:sz w:val="20"/>
          <w:szCs w:val="20"/>
        </w:rPr>
        <w:t>)</w:t>
      </w:r>
      <w:r w:rsidR="00551ED9" w:rsidRPr="00C47C04">
        <w:rPr>
          <w:rFonts w:ascii="Verdana" w:hAnsi="Verdana" w:cs="Arial"/>
          <w:b/>
          <w:sz w:val="20"/>
          <w:szCs w:val="20"/>
        </w:rPr>
        <w:t>.</w:t>
      </w:r>
      <w:r w:rsidR="00551ED9" w:rsidRPr="00C47C04">
        <w:rPr>
          <w:rFonts w:ascii="Verdana" w:hAnsi="Verdana" w:cs="Arial"/>
          <w:sz w:val="20"/>
          <w:szCs w:val="20"/>
        </w:rPr>
        <w:t xml:space="preserve"> Ás cualificacións destas probas sumaranse </w:t>
      </w:r>
      <w:r w:rsidR="00551ED9" w:rsidRPr="00C47C04">
        <w:rPr>
          <w:rFonts w:ascii="Verdana" w:hAnsi="Verdana" w:cs="Arial"/>
          <w:b/>
          <w:sz w:val="20"/>
          <w:szCs w:val="20"/>
        </w:rPr>
        <w:t>1 punto</w:t>
      </w:r>
      <w:r w:rsidR="00551ED9" w:rsidRPr="00C47C04">
        <w:rPr>
          <w:rFonts w:ascii="Verdana" w:hAnsi="Verdana" w:cs="Arial"/>
          <w:sz w:val="20"/>
          <w:szCs w:val="20"/>
        </w:rPr>
        <w:t xml:space="preserve"> pola participación nas tarefas de clase e </w:t>
      </w:r>
      <w:r w:rsidR="00551ED9" w:rsidRPr="00C47C04">
        <w:rPr>
          <w:rFonts w:ascii="Verdana" w:hAnsi="Verdana" w:cs="Arial"/>
          <w:b/>
          <w:sz w:val="20"/>
          <w:szCs w:val="20"/>
        </w:rPr>
        <w:t>1 punto</w:t>
      </w:r>
      <w:r w:rsidR="00551ED9" w:rsidRPr="00C47C04">
        <w:rPr>
          <w:rFonts w:ascii="Verdana" w:hAnsi="Verdana" w:cs="Arial"/>
          <w:sz w:val="20"/>
          <w:szCs w:val="20"/>
        </w:rPr>
        <w:t xml:space="preserve"> polo traballo que se realiza na casa, que inclúe diversos tipos de tarefas: exercicios escritos, procura de información, preparación de exposicións orais ou outras solicitadas</w:t>
      </w:r>
      <w:r w:rsidR="007117F2">
        <w:rPr>
          <w:rFonts w:ascii="Verdana" w:hAnsi="Verdana" w:cs="Arial"/>
          <w:sz w:val="20"/>
          <w:szCs w:val="20"/>
        </w:rPr>
        <w:t xml:space="preserve"> </w:t>
      </w:r>
      <w:r w:rsidR="00551ED9" w:rsidRPr="00C47C04">
        <w:rPr>
          <w:rFonts w:ascii="Verdana" w:hAnsi="Verdana" w:cs="Arial"/>
          <w:sz w:val="20"/>
          <w:szCs w:val="20"/>
        </w:rPr>
        <w:t>polo profesor durante o trimestre para complementar o traballo realizado na aula (realización de ilustracións con lemas, bandas deseñadas, etc.)</w:t>
      </w:r>
    </w:p>
    <w:p w:rsidR="00551ED9" w:rsidRPr="00C47C04" w:rsidRDefault="00551ED9" w:rsidP="00551ED9">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cs="Arial"/>
          <w:sz w:val="20"/>
          <w:szCs w:val="20"/>
          <w:lang w:val="gl-ES"/>
        </w:rPr>
        <w:tab/>
        <w:t>A</w:t>
      </w:r>
      <w:r w:rsidRPr="00C47C04">
        <w:rPr>
          <w:rFonts w:ascii="Verdana" w:hAnsi="Verdana"/>
          <w:sz w:val="20"/>
          <w:lang w:val="gl-ES"/>
        </w:rPr>
        <w:t xml:space="preserve"> avaliación será continua, de modo que a partir da 2ª avaliación nos exames poderán incluírse cuestións referidas á materia das avaliacións anteriores. Para efectos do aprobado final do curso, isto implicará que se un alumno aproba a terceira avaliación terá aprobado o curso. </w:t>
      </w:r>
      <w:r w:rsidR="004E2657" w:rsidRPr="00C47C04">
        <w:rPr>
          <w:rFonts w:ascii="Verdana" w:hAnsi="Verdana"/>
          <w:sz w:val="20"/>
          <w:lang w:val="gl-ES"/>
        </w:rPr>
        <w:t>A nota final será, como norma xeral, a media das avaliacións. De forma excepcional, o profesorado poderá mellora</w:t>
      </w:r>
      <w:r w:rsidR="00981EBE" w:rsidRPr="00C47C04">
        <w:rPr>
          <w:rFonts w:ascii="Verdana" w:hAnsi="Verdana"/>
          <w:sz w:val="20"/>
          <w:lang w:val="gl-ES"/>
        </w:rPr>
        <w:t>r</w:t>
      </w:r>
      <w:r w:rsidR="004E2657" w:rsidRPr="00C47C04">
        <w:rPr>
          <w:rFonts w:ascii="Verdana" w:hAnsi="Verdana"/>
          <w:sz w:val="20"/>
          <w:lang w:val="gl-ES"/>
        </w:rPr>
        <w:t xml:space="preserve"> dita cualificación vista a traxectoria e o traballo desenvolto durante o curso. O alumnado</w:t>
      </w:r>
      <w:r w:rsidRPr="00C47C04">
        <w:rPr>
          <w:rFonts w:ascii="Verdana" w:hAnsi="Verdana"/>
          <w:sz w:val="20"/>
          <w:lang w:val="gl-ES"/>
        </w:rPr>
        <w:t xml:space="preserve"> que suspenda esta 3ª avaliación, unha vez sumadas todas as porcentaxes, mesmo que teña aprobadas as dúas anteriores, deberá presentarse ao exame final para examinarse de toda a materia.</w:t>
      </w:r>
    </w:p>
    <w:p w:rsidR="00956A96" w:rsidRPr="00C47C04" w:rsidRDefault="00551ED9" w:rsidP="00551ED9">
      <w:pPr>
        <w:pStyle w:val="Sangradetextonormal"/>
        <w:ind w:left="0" w:firstLine="0"/>
        <w:rPr>
          <w:rFonts w:ascii="Verdana" w:hAnsi="Verdana" w:cs="Arial"/>
          <w:sz w:val="20"/>
          <w:szCs w:val="20"/>
        </w:rPr>
      </w:pPr>
      <w:r w:rsidRPr="00C47C04">
        <w:rPr>
          <w:rFonts w:ascii="Verdana" w:hAnsi="Verdana" w:cs="Arial"/>
          <w:sz w:val="20"/>
          <w:szCs w:val="20"/>
        </w:rPr>
        <w:tab/>
        <w:t xml:space="preserve">Ademais, os alumnos poderán incrementar a nota de avaliación </w:t>
      </w:r>
      <w:r w:rsidRPr="00DE0A71">
        <w:rPr>
          <w:rFonts w:ascii="Verdana" w:hAnsi="Verdana" w:cs="Arial"/>
          <w:b/>
          <w:sz w:val="20"/>
          <w:szCs w:val="20"/>
        </w:rPr>
        <w:t>unha vez</w:t>
      </w:r>
      <w:r w:rsidR="007117F2" w:rsidRPr="00DE0A71">
        <w:rPr>
          <w:rFonts w:ascii="Verdana" w:hAnsi="Verdana" w:cs="Arial"/>
          <w:b/>
          <w:sz w:val="20"/>
          <w:szCs w:val="20"/>
        </w:rPr>
        <w:t xml:space="preserve"> </w:t>
      </w:r>
      <w:r w:rsidR="004E2657" w:rsidRPr="00DE0A71">
        <w:rPr>
          <w:rFonts w:ascii="Verdana" w:hAnsi="Verdana" w:cs="Arial"/>
          <w:b/>
          <w:sz w:val="20"/>
          <w:szCs w:val="20"/>
        </w:rPr>
        <w:t>acadado o</w:t>
      </w:r>
      <w:r w:rsidR="00DE0A71" w:rsidRPr="00DE0A71">
        <w:rPr>
          <w:rFonts w:ascii="Verdana" w:hAnsi="Verdana" w:cs="Arial"/>
          <w:b/>
          <w:sz w:val="20"/>
          <w:szCs w:val="20"/>
        </w:rPr>
        <w:t xml:space="preserve"> </w:t>
      </w:r>
      <w:r w:rsidRPr="00DE0A71">
        <w:rPr>
          <w:rFonts w:ascii="Verdana" w:hAnsi="Verdana" w:cs="Arial"/>
          <w:b/>
          <w:sz w:val="20"/>
          <w:szCs w:val="20"/>
        </w:rPr>
        <w:t>4,5, como mínimo</w:t>
      </w:r>
      <w:r w:rsidRPr="00C47C04">
        <w:rPr>
          <w:rFonts w:ascii="Verdana" w:hAnsi="Verdana" w:cs="Arial"/>
          <w:sz w:val="20"/>
          <w:szCs w:val="20"/>
        </w:rPr>
        <w:t xml:space="preserve">, até </w:t>
      </w:r>
      <w:r w:rsidRPr="00C47C04">
        <w:rPr>
          <w:rFonts w:ascii="Verdana" w:hAnsi="Verdana" w:cs="Arial"/>
          <w:b/>
          <w:sz w:val="20"/>
          <w:szCs w:val="20"/>
        </w:rPr>
        <w:t>un punto</w:t>
      </w:r>
      <w:r w:rsidR="007117F2">
        <w:rPr>
          <w:rFonts w:ascii="Verdana" w:hAnsi="Verdana" w:cs="Arial"/>
          <w:b/>
          <w:sz w:val="20"/>
          <w:szCs w:val="20"/>
        </w:rPr>
        <w:t xml:space="preserve"> </w:t>
      </w:r>
      <w:r w:rsidRPr="00C47C04">
        <w:rPr>
          <w:rFonts w:ascii="Verdana" w:hAnsi="Verdana" w:cs="Arial"/>
          <w:sz w:val="20"/>
          <w:szCs w:val="20"/>
        </w:rPr>
        <w:t>mediante dous procedementos: o primeiro será a realización de traballos voluntarios adicionais sobre libros de lectura optativos escollidos entre os que se ofrezan e non sexan obrigatorios. Para estes efectos, os alumnos escollerán entre os propostos polo profesorado, así mesmo a asistencia ó club de lectura tamén se valora de igual xeito.</w:t>
      </w:r>
    </w:p>
    <w:p w:rsidR="00551ED9" w:rsidRPr="00C47C04" w:rsidRDefault="00551ED9" w:rsidP="00551ED9">
      <w:pPr>
        <w:pStyle w:val="Sangradetextonormal"/>
        <w:ind w:left="0" w:firstLine="0"/>
        <w:rPr>
          <w:rFonts w:ascii="Verdana" w:hAnsi="Verdana" w:cs="Arial"/>
          <w:sz w:val="20"/>
          <w:szCs w:val="20"/>
        </w:rPr>
      </w:pPr>
      <w:r w:rsidRPr="00C47C04">
        <w:rPr>
          <w:rFonts w:ascii="Verdana" w:hAnsi="Verdana" w:cs="Arial"/>
          <w:sz w:val="20"/>
          <w:szCs w:val="20"/>
        </w:rPr>
        <w:tab/>
        <w:t>O alumnado que suspenda o exame</w:t>
      </w:r>
      <w:r w:rsidR="00DE0A71">
        <w:rPr>
          <w:rFonts w:ascii="Verdana" w:hAnsi="Verdana" w:cs="Arial"/>
          <w:sz w:val="20"/>
          <w:szCs w:val="20"/>
        </w:rPr>
        <w:t xml:space="preserve"> </w:t>
      </w:r>
      <w:r w:rsidRPr="00C47C04">
        <w:rPr>
          <w:rFonts w:ascii="Verdana" w:hAnsi="Verdana" w:cs="Arial"/>
          <w:sz w:val="20"/>
          <w:szCs w:val="20"/>
        </w:rPr>
        <w:t>final de xuño deberá presentarse ao exame extraordinario de setembro, que versará sobre os contidos de lingua (5 puntos) e literatura (4 puntos) e conterá unha cuestión referida aos libros de lectura obrigatoria (1 punto) de calquera dos trimestres. Para superar este exame o alumnado deberá obter unha nota mínima de cinco (5).</w:t>
      </w:r>
    </w:p>
    <w:p w:rsidR="0091324D" w:rsidRPr="00C47C04" w:rsidRDefault="0091324D" w:rsidP="00551ED9">
      <w:pPr>
        <w:pStyle w:val="Sangradetextonormal"/>
        <w:ind w:left="0" w:firstLine="0"/>
        <w:rPr>
          <w:rFonts w:ascii="Verdana" w:hAnsi="Verdana" w:cs="Arial"/>
          <w:sz w:val="20"/>
          <w:szCs w:val="20"/>
        </w:rPr>
      </w:pPr>
      <w:r w:rsidRPr="00C47C04">
        <w:rPr>
          <w:rFonts w:ascii="Verdana" w:hAnsi="Verdana" w:cs="Arial"/>
          <w:sz w:val="20"/>
          <w:szCs w:val="20"/>
          <w:u w:val="single"/>
        </w:rPr>
        <w:t>Todos os traballos e exames quedarán en poder do profesor unha vez revisados polos  alumnos.</w:t>
      </w:r>
    </w:p>
    <w:p w:rsidR="00E15EDB" w:rsidRPr="00C47C04" w:rsidRDefault="00E15EDB" w:rsidP="00E15EDB">
      <w:pPr>
        <w:pStyle w:val="Cuerpodetexto"/>
        <w:keepNext/>
        <w:spacing w:after="120" w:line="240" w:lineRule="auto"/>
        <w:ind w:left="0" w:firstLine="0"/>
        <w:jc w:val="both"/>
        <w:rPr>
          <w:rFonts w:ascii="Verdana" w:hAnsi="Verdana"/>
          <w:color w:val="000000"/>
          <w:sz w:val="20"/>
          <w:szCs w:val="20"/>
          <w:lang w:val="gl-ES"/>
        </w:rPr>
      </w:pPr>
      <w:r w:rsidRPr="00C47C04">
        <w:rPr>
          <w:rFonts w:ascii="Verdana" w:hAnsi="Verdana"/>
          <w:sz w:val="20"/>
          <w:szCs w:val="20"/>
          <w:lang w:val="gl-ES"/>
        </w:rPr>
        <w:tab/>
        <w:t xml:space="preserve">Os </w:t>
      </w:r>
      <w:r w:rsidRPr="00C47C04">
        <w:rPr>
          <w:rFonts w:ascii="Verdana" w:hAnsi="Verdana"/>
          <w:b/>
          <w:sz w:val="20"/>
          <w:szCs w:val="20"/>
          <w:lang w:val="gl-ES"/>
        </w:rPr>
        <w:t>criterios de avaliación</w:t>
      </w:r>
      <w:r w:rsidR="00DE0A71">
        <w:rPr>
          <w:rFonts w:ascii="Verdana" w:hAnsi="Verdana"/>
          <w:b/>
          <w:sz w:val="20"/>
          <w:szCs w:val="20"/>
          <w:lang w:val="gl-ES"/>
        </w:rPr>
        <w:t xml:space="preserve"> </w:t>
      </w:r>
      <w:r w:rsidRPr="00C47C04">
        <w:rPr>
          <w:rFonts w:ascii="Verdana" w:hAnsi="Verdana"/>
          <w:sz w:val="20"/>
          <w:szCs w:val="20"/>
          <w:lang w:val="gl-ES"/>
        </w:rPr>
        <w:t xml:space="preserve">están de acordo co establecido no Decreto </w:t>
      </w:r>
      <w:r w:rsidRPr="00C47C04">
        <w:rPr>
          <w:rFonts w:ascii="Verdana" w:hAnsi="Verdana"/>
          <w:color w:val="000000"/>
          <w:sz w:val="20"/>
          <w:szCs w:val="20"/>
          <w:lang w:val="gl-ES"/>
        </w:rPr>
        <w:t>86/2015, do 25 de xuño, (DOG do 29 de xuño), que de forma resumida son os seguintes:</w:t>
      </w:r>
    </w:p>
    <w:p w:rsidR="0009144E" w:rsidRPr="00C47C04" w:rsidRDefault="0009144E" w:rsidP="00E15EDB">
      <w:pPr>
        <w:pStyle w:val="Cuerpodetexto"/>
        <w:keepNext/>
        <w:spacing w:after="120" w:line="240" w:lineRule="auto"/>
        <w:ind w:left="0" w:firstLine="0"/>
        <w:jc w:val="both"/>
        <w:rPr>
          <w:rFonts w:ascii="Verdana" w:hAnsi="Verdana"/>
          <w:b/>
          <w:color w:val="000000"/>
          <w:sz w:val="20"/>
          <w:szCs w:val="20"/>
          <w:lang w:val="gl-ES"/>
        </w:rPr>
      </w:pP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Bloque de Comunicación Oral</w:t>
      </w:r>
    </w:p>
    <w:p w:rsidR="004857C9" w:rsidRPr="00C47C04" w:rsidRDefault="004857C9" w:rsidP="004857C9">
      <w:pPr>
        <w:pStyle w:val="Prrafodelista"/>
        <w:numPr>
          <w:ilvl w:val="0"/>
          <w:numId w:val="6"/>
        </w:numPr>
        <w:spacing w:after="120" w:line="240" w:lineRule="auto"/>
        <w:ind w:left="714" w:hanging="357"/>
        <w:jc w:val="both"/>
        <w:rPr>
          <w:lang w:val="gl-ES"/>
        </w:rPr>
      </w:pPr>
      <w:r w:rsidRPr="00C47C04">
        <w:rPr>
          <w:rFonts w:ascii="Verdana" w:hAnsi="Verdana" w:cs="Arial"/>
          <w:sz w:val="20"/>
          <w:szCs w:val="20"/>
          <w:lang w:val="gl-ES"/>
        </w:rPr>
        <w:t>Comprender e interpretar a intención comunicativa implícita e explícita, o tema, a idea principal e as secundarias, o datos relevantes de textos orais dos medios de comunicación audiovisual.</w:t>
      </w:r>
    </w:p>
    <w:p w:rsidR="004857C9" w:rsidRPr="00C47C04" w:rsidRDefault="004857C9" w:rsidP="004857C9">
      <w:pPr>
        <w:pStyle w:val="Prrafodelista"/>
        <w:numPr>
          <w:ilvl w:val="0"/>
          <w:numId w:val="6"/>
        </w:numPr>
        <w:spacing w:after="120" w:line="240" w:lineRule="auto"/>
        <w:ind w:left="714" w:hanging="357"/>
        <w:jc w:val="both"/>
        <w:rPr>
          <w:lang w:val="gl-ES"/>
        </w:rPr>
      </w:pPr>
      <w:r w:rsidRPr="00C47C04">
        <w:rPr>
          <w:rFonts w:ascii="Verdana" w:hAnsi="Verdana" w:cs="Arial"/>
          <w:sz w:val="20"/>
          <w:szCs w:val="20"/>
          <w:lang w:val="gl-ES"/>
        </w:rPr>
        <w:t>Comprender textos orais expositivos e argumentativos utilizados no ámbito educativo (presentacións, relatorios e intervencións en mesas redondas) e identificar as ideas principais e secundarias, o propósito comunicativo implícito ou explícito, e diferenciar as explicacións dos argumentos.</w:t>
      </w:r>
    </w:p>
    <w:p w:rsidR="004857C9" w:rsidRPr="00C47C04" w:rsidRDefault="004857C9" w:rsidP="004857C9">
      <w:pPr>
        <w:pStyle w:val="Prrafodelista"/>
        <w:numPr>
          <w:ilvl w:val="0"/>
          <w:numId w:val="6"/>
        </w:numPr>
        <w:spacing w:after="120" w:line="240" w:lineRule="auto"/>
        <w:ind w:left="714" w:hanging="357"/>
        <w:jc w:val="both"/>
        <w:rPr>
          <w:lang w:val="gl-ES"/>
        </w:rPr>
      </w:pPr>
      <w:r w:rsidRPr="00C47C04">
        <w:rPr>
          <w:rFonts w:ascii="Verdana" w:hAnsi="Verdana" w:cs="Arial"/>
          <w:sz w:val="20"/>
          <w:szCs w:val="20"/>
          <w:lang w:val="gl-ES"/>
        </w:rPr>
        <w:t>Coñecer e usar as normas de cortesía nas intervencións orais propias e alleas da actividade educativo, tanto espontáneas como planificadas.</w:t>
      </w:r>
    </w:p>
    <w:p w:rsidR="004857C9" w:rsidRPr="00C47C04" w:rsidRDefault="004857C9" w:rsidP="004857C9">
      <w:pPr>
        <w:pStyle w:val="Prrafodelista"/>
        <w:numPr>
          <w:ilvl w:val="0"/>
          <w:numId w:val="6"/>
        </w:numPr>
        <w:spacing w:after="120" w:line="240" w:lineRule="auto"/>
        <w:ind w:left="714" w:hanging="357"/>
        <w:jc w:val="both"/>
        <w:rPr>
          <w:lang w:val="gl-ES"/>
        </w:rPr>
      </w:pPr>
      <w:r w:rsidRPr="00C47C04">
        <w:rPr>
          <w:rFonts w:ascii="Verdana" w:hAnsi="Verdana" w:cs="Arial"/>
          <w:sz w:val="20"/>
          <w:szCs w:val="20"/>
          <w:lang w:val="gl-ES"/>
        </w:rPr>
        <w:t>Valorar as producións emitidas cunha fonética galega correcta e actitude crítica ante os prexuízos que se poidan asociar a ela.</w:t>
      </w:r>
    </w:p>
    <w:p w:rsidR="004857C9" w:rsidRPr="00C47C04" w:rsidRDefault="004857C9" w:rsidP="004857C9">
      <w:pPr>
        <w:pStyle w:val="Prrafodelista"/>
        <w:numPr>
          <w:ilvl w:val="0"/>
          <w:numId w:val="6"/>
        </w:numPr>
        <w:spacing w:after="120" w:line="240" w:lineRule="auto"/>
        <w:ind w:left="714" w:hanging="357"/>
        <w:jc w:val="both"/>
        <w:rPr>
          <w:lang w:val="gl-ES"/>
        </w:rPr>
      </w:pPr>
      <w:r w:rsidRPr="00C47C04">
        <w:rPr>
          <w:rFonts w:ascii="Verdana" w:hAnsi="Verdana" w:cs="Arial"/>
          <w:sz w:val="20"/>
          <w:szCs w:val="20"/>
          <w:lang w:val="gl-ES"/>
        </w:rPr>
        <w:t>Participar activamente en situación propias do ámbito educativo e de interese para o alumnado que xeren intercambio de opinión.</w:t>
      </w:r>
    </w:p>
    <w:p w:rsidR="004857C9" w:rsidRPr="00C47C04" w:rsidRDefault="004857C9" w:rsidP="004857C9">
      <w:pPr>
        <w:pStyle w:val="Prrafodelista"/>
        <w:numPr>
          <w:ilvl w:val="0"/>
          <w:numId w:val="6"/>
        </w:numPr>
        <w:spacing w:after="120" w:line="240" w:lineRule="auto"/>
        <w:ind w:left="714" w:hanging="357"/>
        <w:jc w:val="both"/>
        <w:rPr>
          <w:lang w:val="gl-ES"/>
        </w:rPr>
      </w:pPr>
      <w:r w:rsidRPr="00C47C04">
        <w:rPr>
          <w:rFonts w:ascii="Verdana" w:hAnsi="Verdana" w:cs="Arial"/>
          <w:sz w:val="20"/>
          <w:szCs w:val="20"/>
          <w:lang w:val="gl-ES"/>
        </w:rPr>
        <w:t>Producir discursos breves e comprensibles, nun rexistro neutro, informal ou máis culto, sobre temas da vida cotiá ou educativa.</w:t>
      </w: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 xml:space="preserve">Bloque de Comunicación Escrita </w:t>
      </w:r>
    </w:p>
    <w:p w:rsidR="000948C5" w:rsidRPr="00C47C04" w:rsidRDefault="000948C5" w:rsidP="000948C5">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Comprender e interpretar textos da vida cotiá e das relacións sociais (convocatorias, actas de reunión e regulamentos), dos medios de comunicación distinguindo entre información e opinión (noticias, entrevistas, crónicas e reportaxes) e de carácter educativo (textos explicativos, expositivos, webs educativas, etc.)</w:t>
      </w:r>
    </w:p>
    <w:p w:rsidR="000948C5" w:rsidRPr="00C47C04" w:rsidRDefault="000948C5" w:rsidP="000948C5">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Identificar o tema, os subtemas e a estrutura comunicativa dos textos expositivos e explicativos e utilizar de forma case autónoma os recursos que ofrecen as bibliotecas e outros recursos relacionados coas TIC para obter, organizar e seleccionar información.</w:t>
      </w:r>
    </w:p>
    <w:p w:rsidR="000948C5" w:rsidRPr="00C47C04" w:rsidRDefault="000948C5" w:rsidP="000948C5">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Ler en voz alta, de xeito fluído, e respectar os patróns fonéticos do galego.</w:t>
      </w:r>
    </w:p>
    <w:p w:rsidR="000948C5" w:rsidRPr="00C47C04" w:rsidRDefault="000948C5" w:rsidP="000948C5">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Producir, en formato papel ou dixital, textos propios da vida cotiá e das relacións sociais (convocatorias, act</w:t>
      </w:r>
      <w:r w:rsidR="001E5E52">
        <w:rPr>
          <w:rFonts w:ascii="Verdana" w:hAnsi="Verdana" w:cs="Arial"/>
          <w:sz w:val="20"/>
          <w:szCs w:val="20"/>
          <w:lang w:val="gl-ES"/>
        </w:rPr>
        <w:t>as de reunión, instancias, currí</w:t>
      </w:r>
      <w:r w:rsidRPr="00C47C04">
        <w:rPr>
          <w:rFonts w:ascii="Verdana" w:hAnsi="Verdana" w:cs="Arial"/>
          <w:sz w:val="20"/>
          <w:szCs w:val="20"/>
          <w:lang w:val="gl-ES"/>
        </w:rPr>
        <w:t>culos e outros documentos) e de tipo xornalístico (artigos de opinión, entrevistas, crónicas e reportaxes).</w:t>
      </w:r>
    </w:p>
    <w:p w:rsidR="000948C5" w:rsidRPr="00C47C04" w:rsidRDefault="000948C5" w:rsidP="000948C5">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Producir, en soporte impreso ou dixital, textos expositivos do ámbito educativo, como informes e proxectos sobre tarefas educativas das materias curriculares.</w:t>
      </w:r>
    </w:p>
    <w:p w:rsidR="000948C5" w:rsidRPr="00C47C04" w:rsidRDefault="000948C5" w:rsidP="000948C5">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Planificar producir e revisar textos con adecuación, coherencia, cohesión e con respecto polas normas morfolóxicas, ortográficas e tipográficas.</w:t>
      </w:r>
    </w:p>
    <w:p w:rsidR="000948C5" w:rsidRPr="00C47C04" w:rsidRDefault="000948C5" w:rsidP="000948C5">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Utilizar as TIC para organizar os contidos, mellorar a presentación e corrixir as producións escritas.</w:t>
      </w: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Bloque de Funcionamento da Lingua</w:t>
      </w:r>
    </w:p>
    <w:p w:rsidR="00412864" w:rsidRPr="00C47C04" w:rsidRDefault="00412864" w:rsidP="00412864">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Recoñecer e usar adecuadamente a fonética da lingua galega.</w:t>
      </w:r>
    </w:p>
    <w:p w:rsidR="00412864" w:rsidRPr="00C47C04" w:rsidRDefault="00412864" w:rsidP="00412864">
      <w:pPr>
        <w:pStyle w:val="Prrafodelista"/>
        <w:numPr>
          <w:ilvl w:val="0"/>
          <w:numId w:val="6"/>
        </w:numPr>
        <w:spacing w:after="120" w:line="240" w:lineRule="auto"/>
        <w:ind w:left="714" w:hanging="357"/>
        <w:jc w:val="both"/>
        <w:rPr>
          <w:rFonts w:ascii="Verdana" w:hAnsi="Verdana"/>
          <w:sz w:val="20"/>
          <w:szCs w:val="20"/>
          <w:lang w:val="gl-ES"/>
        </w:rPr>
      </w:pPr>
      <w:r w:rsidRPr="00C47C04">
        <w:rPr>
          <w:rFonts w:ascii="Verdana" w:hAnsi="Verdana" w:cs="Arial"/>
          <w:sz w:val="20"/>
          <w:szCs w:val="20"/>
          <w:lang w:val="gl-ES"/>
        </w:rPr>
        <w:t>Recoñecer e explicar os valores de léxico temático e da fraseoloxía.</w:t>
      </w:r>
    </w:p>
    <w:p w:rsidR="00412864" w:rsidRPr="00C47C04" w:rsidRDefault="00412864" w:rsidP="00412864">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Aplicar as normas ortográficas e morfolóxicas da lingua galega, así como  usar correctamente a puntuación.</w:t>
      </w:r>
    </w:p>
    <w:p w:rsidR="00412864" w:rsidRPr="00C47C04" w:rsidRDefault="00412864" w:rsidP="00412864">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 xml:space="preserve">Recoñecer e explicar os procedementos de creación de palabras e as posibilidades de combinación para crear novas palabras. </w:t>
      </w:r>
    </w:p>
    <w:p w:rsidR="00412864" w:rsidRPr="00C47C04" w:rsidRDefault="00412864" w:rsidP="00412864">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 xml:space="preserve">Recoñecer, usar e explicar as funcións sintácticas oracionais e as unidades que as desempeñan. </w:t>
      </w:r>
    </w:p>
    <w:p w:rsidR="00412864" w:rsidRPr="00C47C04" w:rsidRDefault="00412864" w:rsidP="00412864">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 xml:space="preserve">Recoñecer en textos de diversa natureza e usar nas producións propias os diferentes conectores textuais e os principais mecanismos de cohesión. Sintetizar o contido e identificar a estrutura de textos. Elaborar producións propias segundo estes parámetros. </w:t>
      </w:r>
    </w:p>
    <w:p w:rsidR="00412864" w:rsidRPr="00C47C04" w:rsidRDefault="00412864" w:rsidP="00412864">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 xml:space="preserve">Participar en proxectos (elaboración de materiais multimedia, folletos, carteis, recensión de libros e películas, etc.) nos que se utilicen varias linguas, tanto curriculares como outras presentes no centro docente, </w:t>
      </w:r>
      <w:r w:rsidRPr="00C47C04">
        <w:rPr>
          <w:rFonts w:ascii="Verdana" w:hAnsi="Verdana"/>
          <w:bCs/>
          <w:sz w:val="20"/>
          <w:szCs w:val="20"/>
          <w:lang w:val="gl-ES"/>
        </w:rPr>
        <w:t>relacionados cos elementos transversais e</w:t>
      </w:r>
      <w:r w:rsidR="001E5E52">
        <w:rPr>
          <w:rFonts w:ascii="Verdana" w:hAnsi="Verdana"/>
          <w:bCs/>
          <w:sz w:val="20"/>
          <w:szCs w:val="20"/>
          <w:lang w:val="gl-ES"/>
        </w:rPr>
        <w:t xml:space="preserve"> </w:t>
      </w:r>
      <w:r w:rsidRPr="00C47C04">
        <w:rPr>
          <w:rFonts w:ascii="Verdana" w:hAnsi="Verdana"/>
          <w:bCs/>
          <w:sz w:val="20"/>
          <w:szCs w:val="20"/>
          <w:lang w:val="gl-ES"/>
        </w:rPr>
        <w:t>nos que se eviten</w:t>
      </w:r>
      <w:r w:rsidR="001E5E52">
        <w:rPr>
          <w:rFonts w:ascii="Verdana" w:hAnsi="Verdana"/>
          <w:bCs/>
          <w:sz w:val="20"/>
          <w:szCs w:val="20"/>
          <w:lang w:val="gl-ES"/>
        </w:rPr>
        <w:t xml:space="preserve"> </w:t>
      </w:r>
      <w:r w:rsidRPr="00C47C04">
        <w:rPr>
          <w:rFonts w:ascii="Verdana" w:hAnsi="Verdana" w:cs="Arial"/>
          <w:sz w:val="20"/>
          <w:szCs w:val="20"/>
          <w:lang w:val="gl-ES"/>
        </w:rPr>
        <w:t>estereotipos lingüísticos ou culturais.</w:t>
      </w: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Bloque de Lingua e Sociedade</w:t>
      </w:r>
    </w:p>
    <w:p w:rsidR="003640AC" w:rsidRPr="00C47C04" w:rsidRDefault="003640AC" w:rsidP="003640AC">
      <w:pPr>
        <w:pStyle w:val="Prrafodelista"/>
        <w:numPr>
          <w:ilvl w:val="0"/>
          <w:numId w:val="6"/>
        </w:numPr>
        <w:spacing w:after="120" w:line="240" w:lineRule="auto"/>
        <w:ind w:left="714" w:hanging="357"/>
        <w:jc w:val="both"/>
        <w:rPr>
          <w:lang w:val="gl-ES"/>
        </w:rPr>
      </w:pPr>
      <w:r w:rsidRPr="00C47C04">
        <w:rPr>
          <w:rFonts w:ascii="Verdana" w:hAnsi="Verdana" w:cs="Arial"/>
          <w:sz w:val="20"/>
          <w:szCs w:val="20"/>
          <w:lang w:val="gl-ES"/>
        </w:rPr>
        <w:t xml:space="preserve">Valorar as linguas como medios de relación interpersoal e de sinal de identidade dun pobo, apreciar o plurilingüismo como expresión da riqueza cultural da humanidade e coñecer a importancia da lusofonía e incorporar ferramentas en rede desta comunidade cultural. </w:t>
      </w:r>
    </w:p>
    <w:p w:rsidR="003640AC" w:rsidRPr="00C47C04" w:rsidRDefault="003640AC" w:rsidP="003640AC">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Describir a situación sociolingüística e legal das linguas do Estado español, así como analizar a situación sociolingüística de Galicia atendendo á presenza da lingua galega.Identificar os prexuízos lingüísticos e analizar a situación persoal en relación a eles.</w:t>
      </w:r>
    </w:p>
    <w:p w:rsidR="003640AC" w:rsidRPr="00C47C04" w:rsidRDefault="003640AC" w:rsidP="003640AC">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Coñecer as principais iniciativas normalizadoras, adquirir vínculos positivos cara ao uso do galego e asumir a importancia da contribución individual no desenvolvemento da lingua galega.</w:t>
      </w:r>
    </w:p>
    <w:p w:rsidR="003640AC" w:rsidRPr="00C47C04" w:rsidRDefault="003640AC" w:rsidP="003640AC">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Recoñecer os principias elementos na orixe e formación da lingua galega, así como identificar as causas e consecuencias dos feitos máis relevantes da historia social da lingua desde os seus inicios ata 1916.</w:t>
      </w:r>
    </w:p>
    <w:p w:rsidR="003640AC" w:rsidRPr="00C47C04" w:rsidRDefault="003640AC" w:rsidP="003640AC">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Identificar e clasificar as variantes diastráticas do galego, recoñecer os trazos da variedade estándar da lingua galega, valorala como variante unificadora e apreciar a variante diatópica</w:t>
      </w:r>
      <w:r w:rsidR="001E5E52">
        <w:rPr>
          <w:rFonts w:ascii="Verdana" w:hAnsi="Verdana" w:cs="Arial"/>
          <w:sz w:val="20"/>
          <w:szCs w:val="20"/>
          <w:lang w:val="gl-ES"/>
        </w:rPr>
        <w:t xml:space="preserve"> </w:t>
      </w:r>
      <w:r w:rsidRPr="00C47C04">
        <w:rPr>
          <w:rFonts w:ascii="Verdana" w:hAnsi="Verdana" w:cs="Arial"/>
          <w:sz w:val="20"/>
          <w:szCs w:val="20"/>
          <w:lang w:val="gl-ES"/>
        </w:rPr>
        <w:t>propia.</w:t>
      </w: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p>
    <w:p w:rsidR="00E15EDB" w:rsidRPr="00C47C04" w:rsidRDefault="00E15EDB" w:rsidP="00E15EDB">
      <w:pPr>
        <w:pStyle w:val="Cuerpodetexto"/>
        <w:keepNext/>
        <w:spacing w:after="120" w:line="240" w:lineRule="auto"/>
        <w:ind w:left="0" w:firstLine="0"/>
        <w:jc w:val="both"/>
        <w:rPr>
          <w:rFonts w:ascii="Verdana" w:hAnsi="Verdana"/>
          <w:b/>
          <w:color w:val="000000"/>
          <w:sz w:val="20"/>
          <w:szCs w:val="20"/>
          <w:lang w:val="gl-ES"/>
        </w:rPr>
      </w:pPr>
      <w:r w:rsidRPr="00C47C04">
        <w:rPr>
          <w:rFonts w:ascii="Verdana" w:hAnsi="Verdana"/>
          <w:b/>
          <w:color w:val="000000"/>
          <w:sz w:val="20"/>
          <w:szCs w:val="20"/>
          <w:lang w:val="gl-ES"/>
        </w:rPr>
        <w:t>Bloque de Educación Literaria</w:t>
      </w:r>
    </w:p>
    <w:p w:rsidR="001C55F7" w:rsidRPr="00C47C04" w:rsidRDefault="001C55F7" w:rsidP="001C55F7">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Identificar e comprender as distintas épocas e períodos da literatura galega desde as súas orixes na Idade Media ata 1916.</w:t>
      </w:r>
    </w:p>
    <w:p w:rsidR="001C55F7" w:rsidRPr="00C47C04" w:rsidRDefault="001C55F7" w:rsidP="001C55F7">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Ler autonomamente e comentar textos representativos da literatura galega desde a Idade Media ata 1916 e relacionar o seu contido co contexto histórico, cultural e sociolingüístico de cada período.</w:t>
      </w:r>
    </w:p>
    <w:p w:rsidR="001C55F7" w:rsidRPr="00C47C04" w:rsidRDefault="001C55F7" w:rsidP="001C55F7">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Ler expresiva e comprensivamente textos narrativos, poéticos, teatrais e ensaísticos da literatura galega desde a Idade Media ata 1916.</w:t>
      </w:r>
    </w:p>
    <w:p w:rsidR="001C55F7" w:rsidRPr="00C47C04" w:rsidRDefault="001C55F7" w:rsidP="001C55F7">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Elaborar traballos individuais e/ou en grupo, nos que se describan e analicen textos representativos da literatura galega desde a Idade Media ata 1916 axudándose de fontes básicas de información e familiarizarse cos recursos das TIC para a realización de traballos.</w:t>
      </w:r>
    </w:p>
    <w:p w:rsidR="001C55F7" w:rsidRPr="00C47C04" w:rsidRDefault="001C55F7" w:rsidP="001C55F7">
      <w:pPr>
        <w:pStyle w:val="Prrafodelista"/>
        <w:numPr>
          <w:ilvl w:val="0"/>
          <w:numId w:val="6"/>
        </w:numPr>
        <w:spacing w:after="120" w:line="240" w:lineRule="auto"/>
        <w:ind w:left="714" w:hanging="357"/>
        <w:jc w:val="both"/>
        <w:rPr>
          <w:rFonts w:ascii="Verdana" w:hAnsi="Verdana" w:cs="Arial"/>
          <w:sz w:val="20"/>
          <w:szCs w:val="20"/>
          <w:lang w:val="gl-ES"/>
        </w:rPr>
      </w:pPr>
      <w:r w:rsidRPr="00C47C04">
        <w:rPr>
          <w:rFonts w:ascii="Verdana" w:hAnsi="Verdana" w:cs="Arial"/>
          <w:sz w:val="20"/>
          <w:szCs w:val="20"/>
          <w:lang w:val="gl-ES"/>
        </w:rPr>
        <w:t>Crear ou recrear textos sinxelos de intención literaria partindo das características dos traballados na aula co fin de desenvolver o gusto pola escrita e a capacidade de expresión dos sentimentos e xuízos.</w:t>
      </w:r>
    </w:p>
    <w:p w:rsidR="008C32EF" w:rsidRPr="00C47C04" w:rsidRDefault="008C32EF" w:rsidP="008C32EF">
      <w:pPr>
        <w:pStyle w:val="Prrafodelista"/>
        <w:tabs>
          <w:tab w:val="clear" w:pos="708"/>
        </w:tabs>
        <w:spacing w:after="120" w:line="240" w:lineRule="auto"/>
        <w:ind w:left="714"/>
        <w:jc w:val="both"/>
        <w:rPr>
          <w:rFonts w:ascii="Verdana" w:hAnsi="Verdana" w:cs="Arial"/>
          <w:sz w:val="20"/>
          <w:szCs w:val="20"/>
          <w:lang w:val="gl-ES"/>
        </w:rPr>
      </w:pPr>
    </w:p>
    <w:p w:rsidR="00E56173" w:rsidRPr="00C47C04" w:rsidRDefault="00E56173" w:rsidP="00C32B66">
      <w:pPr>
        <w:pStyle w:val="Ttulo2"/>
        <w:numPr>
          <w:ilvl w:val="1"/>
          <w:numId w:val="13"/>
        </w:numPr>
        <w:rPr>
          <w:lang w:val="gl-ES"/>
        </w:rPr>
      </w:pPr>
      <w:bookmarkStart w:id="26" w:name="_Toc453779124"/>
      <w:r w:rsidRPr="00C47C04">
        <w:rPr>
          <w:lang w:val="gl-ES"/>
        </w:rPr>
        <w:t>CRITERIOS DE CUALIFICACIÓN</w:t>
      </w:r>
      <w:bookmarkEnd w:id="26"/>
    </w:p>
    <w:p w:rsidR="00B53EBC" w:rsidRPr="00C47C04" w:rsidRDefault="00B53EBC" w:rsidP="00B53EBC">
      <w:pPr>
        <w:rPr>
          <w:lang w:val="gl-ES"/>
        </w:rPr>
      </w:pPr>
    </w:p>
    <w:p w:rsidR="007A759E" w:rsidRPr="00C47C04" w:rsidRDefault="007A759E" w:rsidP="008C32EF">
      <w:pPr>
        <w:spacing w:after="120" w:line="240" w:lineRule="auto"/>
        <w:ind w:firstLine="708"/>
        <w:jc w:val="both"/>
        <w:rPr>
          <w:rFonts w:ascii="Verdana" w:hAnsi="Verdana"/>
          <w:sz w:val="20"/>
          <w:szCs w:val="20"/>
          <w:lang w:val="gl-ES"/>
        </w:rPr>
      </w:pPr>
      <w:r w:rsidRPr="00C47C04">
        <w:rPr>
          <w:rFonts w:ascii="Verdana" w:hAnsi="Verdana"/>
          <w:sz w:val="20"/>
          <w:szCs w:val="20"/>
          <w:lang w:val="gl-ES"/>
        </w:rPr>
        <w:t>O profesorado decidirá para cada actividade cales son os criterios relevantes a ter en conta. De forma xenérica e en función dos tipos de probas destinadas a valorar o traballo do alumado (oral, escrita, distintos tipos de textos) utilizaranse as rúbricas correspondentes.</w:t>
      </w:r>
    </w:p>
    <w:p w:rsidR="008C32EF" w:rsidRPr="00C47C04" w:rsidRDefault="008C32EF" w:rsidP="009C5D14">
      <w:pPr>
        <w:pStyle w:val="Cuerpodetexto"/>
        <w:tabs>
          <w:tab w:val="left" w:pos="567"/>
        </w:tabs>
        <w:spacing w:after="120" w:line="240" w:lineRule="auto"/>
        <w:ind w:left="0" w:firstLine="0"/>
        <w:jc w:val="both"/>
        <w:rPr>
          <w:rFonts w:ascii="Verdana" w:hAnsi="Verdana"/>
          <w:sz w:val="20"/>
          <w:szCs w:val="20"/>
          <w:lang w:val="gl-ES"/>
        </w:rPr>
      </w:pPr>
      <w:r w:rsidRPr="00C47C04">
        <w:rPr>
          <w:rFonts w:asciiTheme="minorHAnsi" w:eastAsiaTheme="minorEastAsia" w:hAnsiTheme="minorHAnsi" w:cstheme="minorBidi"/>
          <w:sz w:val="22"/>
          <w:szCs w:val="22"/>
          <w:lang w:val="gl-ES" w:eastAsia="es-ES" w:bidi="ar-SA"/>
        </w:rPr>
        <w:tab/>
      </w:r>
      <w:r w:rsidRPr="00C47C04">
        <w:rPr>
          <w:rFonts w:ascii="Verdana" w:eastAsiaTheme="minorEastAsia" w:hAnsi="Verdana" w:cstheme="minorBidi"/>
          <w:sz w:val="20"/>
          <w:szCs w:val="20"/>
          <w:lang w:val="gl-ES" w:eastAsia="es-ES" w:bidi="ar-SA"/>
        </w:rPr>
        <w:t>No Primeiro e no Segundo Ciclo de ESO</w:t>
      </w:r>
      <w:r w:rsidR="001E5E52">
        <w:rPr>
          <w:rFonts w:ascii="Verdana" w:eastAsiaTheme="minorEastAsia" w:hAnsi="Verdana" w:cstheme="minorBidi"/>
          <w:sz w:val="20"/>
          <w:szCs w:val="20"/>
          <w:lang w:val="gl-ES" w:eastAsia="es-ES" w:bidi="ar-SA"/>
        </w:rPr>
        <w:t xml:space="preserve"> </w:t>
      </w:r>
      <w:r w:rsidR="009C5D14" w:rsidRPr="00C47C04">
        <w:rPr>
          <w:rFonts w:asciiTheme="minorHAnsi" w:eastAsiaTheme="minorEastAsia" w:hAnsiTheme="minorHAnsi" w:cstheme="minorBidi"/>
          <w:sz w:val="22"/>
          <w:szCs w:val="22"/>
          <w:lang w:val="gl-ES" w:eastAsia="es-ES" w:bidi="ar-SA"/>
        </w:rPr>
        <w:t>c</w:t>
      </w:r>
      <w:r w:rsidRPr="00C47C04">
        <w:rPr>
          <w:rFonts w:ascii="Verdana" w:hAnsi="Verdana"/>
          <w:sz w:val="20"/>
          <w:szCs w:val="20"/>
          <w:lang w:val="gl-ES"/>
        </w:rPr>
        <w:t>on carácter xeral, a cualificación da avaliación final será a media das avaliacións parciais, acadando o enteiro superior ou inferior por redondeo en función de se se acadan as 7 décimas ou non respectivamente. De modo extraordinario, un alumno poderá acadar unha cualificación superior á media aritmética correspondente cando a súa progresión durante o curso sexa tan intensa que acade un grao de aprendizaxe dos estándares moi superior ao realizado nas primeiras avaliacións.</w:t>
      </w:r>
    </w:p>
    <w:p w:rsidR="00B53EBC" w:rsidRPr="00C47C04" w:rsidRDefault="00B53EBC" w:rsidP="00B53EBC">
      <w:pPr>
        <w:pStyle w:val="Cuerpodetexto"/>
        <w:keepNext/>
        <w:spacing w:after="120" w:line="240" w:lineRule="auto"/>
        <w:ind w:left="0" w:firstLine="0"/>
        <w:jc w:val="both"/>
        <w:rPr>
          <w:rFonts w:ascii="Verdana" w:hAnsi="Verdana"/>
          <w:b/>
          <w:sz w:val="20"/>
          <w:szCs w:val="20"/>
          <w:lang w:val="gl-ES"/>
        </w:rPr>
      </w:pPr>
      <w:r w:rsidRPr="00C47C04">
        <w:rPr>
          <w:rFonts w:ascii="Verdana" w:hAnsi="Verdana"/>
          <w:sz w:val="20"/>
          <w:szCs w:val="20"/>
          <w:lang w:val="gl-ES"/>
        </w:rPr>
        <w:tab/>
        <w:t xml:space="preserve">Ademais, no que se refire especificamente ao aspecto lingüístico (ortografía, morfosintaxe,etc. establécese que cada falta leve (tiles non diacríticos, puntuación, faltas ortográficas non graves) descontará </w:t>
      </w:r>
      <w:r w:rsidRPr="00C47C04">
        <w:rPr>
          <w:rFonts w:ascii="Verdana" w:hAnsi="Verdana"/>
          <w:b/>
          <w:sz w:val="20"/>
          <w:szCs w:val="20"/>
          <w:lang w:val="gl-ES"/>
        </w:rPr>
        <w:t>0,10 puntos</w:t>
      </w:r>
      <w:r w:rsidRPr="00C47C04">
        <w:rPr>
          <w:rFonts w:ascii="Verdana" w:hAnsi="Verdana"/>
          <w:sz w:val="20"/>
          <w:szCs w:val="20"/>
          <w:lang w:val="gl-ES"/>
        </w:rPr>
        <w:t xml:space="preserve"> e que as faltas graves (nomes propios con minúscula, esdrúxulas, faltas de concordancia suxeito-verbo</w:t>
      </w:r>
      <w:r w:rsidR="001E5E52">
        <w:rPr>
          <w:rFonts w:ascii="Verdana" w:hAnsi="Verdana"/>
          <w:sz w:val="20"/>
          <w:szCs w:val="20"/>
          <w:lang w:val="gl-ES"/>
        </w:rPr>
        <w:t xml:space="preserve"> </w:t>
      </w:r>
      <w:r w:rsidRPr="00C47C04">
        <w:rPr>
          <w:rFonts w:ascii="Verdana" w:hAnsi="Verdana"/>
          <w:sz w:val="20"/>
          <w:szCs w:val="20"/>
          <w:lang w:val="gl-ES"/>
        </w:rPr>
        <w:t xml:space="preserve">ou adxectivo-substantivo, faltas que afecten ao sentido gramatical –e/é, pronomes tónicos-átonos - ou á esencia lingüística do idioma) descontarán </w:t>
      </w:r>
      <w:r w:rsidRPr="00C47C04">
        <w:rPr>
          <w:rFonts w:ascii="Verdana" w:hAnsi="Verdana"/>
          <w:b/>
          <w:sz w:val="20"/>
          <w:szCs w:val="20"/>
          <w:lang w:val="gl-ES"/>
        </w:rPr>
        <w:t>0,20 puntos</w:t>
      </w:r>
      <w:r w:rsidRPr="00C47C04">
        <w:rPr>
          <w:rFonts w:ascii="Verdana" w:hAnsi="Verdana"/>
          <w:sz w:val="20"/>
          <w:szCs w:val="20"/>
          <w:lang w:val="gl-ES"/>
        </w:rPr>
        <w:t xml:space="preserve"> na cualificación final dos exercicios ou exames.</w:t>
      </w:r>
      <w:r w:rsidR="001E5E52">
        <w:rPr>
          <w:rFonts w:ascii="Verdana" w:hAnsi="Verdana"/>
          <w:sz w:val="20"/>
          <w:szCs w:val="20"/>
          <w:lang w:val="gl-ES"/>
        </w:rPr>
        <w:t xml:space="preserve"> </w:t>
      </w:r>
      <w:r w:rsidRPr="00C47C04">
        <w:rPr>
          <w:rFonts w:ascii="Verdana" w:hAnsi="Verdana"/>
          <w:b/>
          <w:sz w:val="20"/>
          <w:szCs w:val="20"/>
          <w:lang w:val="gl-ES"/>
        </w:rPr>
        <w:t>Este desconto por cuestións ortográficas terá un máximo de 2 puntos.</w:t>
      </w:r>
    </w:p>
    <w:p w:rsidR="00B53EBC" w:rsidRPr="00C47C04" w:rsidRDefault="00B53EBC" w:rsidP="00B53EBC">
      <w:pPr>
        <w:pStyle w:val="Cuerpodetexto"/>
        <w:keepNext/>
        <w:spacing w:after="120" w:line="240" w:lineRule="auto"/>
        <w:ind w:left="0" w:firstLine="0"/>
        <w:jc w:val="both"/>
        <w:rPr>
          <w:rFonts w:ascii="Verdana" w:hAnsi="Verdana"/>
          <w:b/>
          <w:sz w:val="20"/>
          <w:szCs w:val="20"/>
          <w:lang w:val="gl-ES"/>
        </w:rPr>
      </w:pPr>
      <w:r w:rsidRPr="00C47C04">
        <w:rPr>
          <w:rFonts w:ascii="Verdana" w:hAnsi="Verdana"/>
          <w:sz w:val="20"/>
          <w:szCs w:val="20"/>
          <w:lang w:val="gl-ES"/>
        </w:rPr>
        <w:tab/>
        <w:t xml:space="preserve">Por último, nos exames o profesorado poderá descontar ata 1 punto adicional como consecuencia da mala presentación, para o que terá en conta a limpeza, a caligrafía ou lexibilidade do escrito, as marxes e separación entre parágrafos, etc. </w:t>
      </w:r>
      <w:r w:rsidRPr="00C47C04">
        <w:rPr>
          <w:rFonts w:ascii="Verdana" w:hAnsi="Verdana"/>
          <w:b/>
          <w:sz w:val="20"/>
          <w:szCs w:val="20"/>
          <w:lang w:val="gl-ES"/>
        </w:rPr>
        <w:t xml:space="preserve">Queda prohibido o uso de </w:t>
      </w:r>
      <w:r w:rsidRPr="00C47C04">
        <w:rPr>
          <w:rFonts w:ascii="Verdana" w:hAnsi="Verdana"/>
          <w:b/>
          <w:i/>
          <w:sz w:val="20"/>
          <w:szCs w:val="20"/>
          <w:lang w:val="gl-ES"/>
        </w:rPr>
        <w:t>tippex</w:t>
      </w:r>
      <w:r w:rsidRPr="00C47C04">
        <w:rPr>
          <w:rFonts w:ascii="Verdana" w:hAnsi="Verdana"/>
          <w:b/>
          <w:sz w:val="20"/>
          <w:szCs w:val="20"/>
          <w:lang w:val="gl-ES"/>
        </w:rPr>
        <w:t xml:space="preserve"> ou calquera outro medio de corrección nos exames.</w:t>
      </w:r>
    </w:p>
    <w:p w:rsidR="00B53EBC" w:rsidRPr="00C47C04" w:rsidRDefault="00B53EBC" w:rsidP="007A759E">
      <w:pPr>
        <w:rPr>
          <w:lang w:val="gl-ES"/>
        </w:rPr>
      </w:pPr>
    </w:p>
    <w:p w:rsidR="00850168" w:rsidRPr="00C47C04" w:rsidRDefault="00850168" w:rsidP="007A759E">
      <w:pPr>
        <w:rPr>
          <w:lang w:val="gl-ES"/>
        </w:rPr>
        <w:sectPr w:rsidR="00850168" w:rsidRPr="00C47C04" w:rsidSect="002817CB">
          <w:pgSz w:w="11906" w:h="16838"/>
          <w:pgMar w:top="1417" w:right="1701" w:bottom="1417" w:left="1701" w:header="708" w:footer="708" w:gutter="0"/>
          <w:cols w:space="708"/>
          <w:docGrid w:linePitch="360"/>
        </w:sectPr>
      </w:pPr>
    </w:p>
    <w:p w:rsidR="00C32B66" w:rsidRPr="00C47C04" w:rsidRDefault="00C32B66" w:rsidP="00C32B66">
      <w:pPr>
        <w:pStyle w:val="Ttulo2"/>
        <w:numPr>
          <w:ilvl w:val="1"/>
          <w:numId w:val="21"/>
        </w:numPr>
        <w:rPr>
          <w:lang w:val="gl-ES"/>
        </w:rPr>
      </w:pPr>
      <w:bookmarkStart w:id="27" w:name="_Toc453779125"/>
      <w:r w:rsidRPr="00C47C04">
        <w:rPr>
          <w:lang w:val="gl-ES"/>
        </w:rPr>
        <w:t>CRITERIOS DE PROMOCIÓN</w:t>
      </w:r>
      <w:bookmarkEnd w:id="27"/>
    </w:p>
    <w:p w:rsidR="00D3219A" w:rsidRPr="00C47C04" w:rsidRDefault="00920E13" w:rsidP="00D3219A">
      <w:pPr>
        <w:pStyle w:val="Cuerpodetexto"/>
        <w:tabs>
          <w:tab w:val="left" w:pos="567"/>
        </w:tabs>
        <w:spacing w:after="0" w:line="240" w:lineRule="auto"/>
        <w:ind w:left="0" w:firstLine="0"/>
        <w:jc w:val="both"/>
        <w:rPr>
          <w:rFonts w:ascii="Verdana" w:hAnsi="Verdana"/>
          <w:sz w:val="20"/>
          <w:lang w:val="gl-ES"/>
        </w:rPr>
      </w:pPr>
      <w:r w:rsidRPr="00C47C04">
        <w:rPr>
          <w:rFonts w:ascii="Verdana" w:hAnsi="Verdana"/>
          <w:sz w:val="20"/>
          <w:lang w:val="gl-ES"/>
        </w:rPr>
        <w:tab/>
      </w:r>
    </w:p>
    <w:p w:rsidR="00920E13" w:rsidRPr="00C47C04" w:rsidRDefault="00D3219A" w:rsidP="00920E13">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r>
      <w:r w:rsidR="00DD7989" w:rsidRPr="00C47C04">
        <w:rPr>
          <w:rFonts w:ascii="Verdana" w:hAnsi="Verdana"/>
          <w:sz w:val="20"/>
          <w:lang w:val="gl-ES"/>
        </w:rPr>
        <w:t>De acordo co indicado</w:t>
      </w:r>
      <w:r w:rsidR="00C073F4" w:rsidRPr="00C47C04">
        <w:rPr>
          <w:rFonts w:ascii="Verdana" w:hAnsi="Verdana"/>
          <w:sz w:val="20"/>
          <w:lang w:val="gl-ES"/>
        </w:rPr>
        <w:t xml:space="preserve"> no apartado 7.2, a</w:t>
      </w:r>
      <w:r w:rsidR="00920E13" w:rsidRPr="00C47C04">
        <w:rPr>
          <w:rFonts w:ascii="Verdana" w:hAnsi="Verdana"/>
          <w:sz w:val="20"/>
          <w:lang w:val="gl-ES"/>
        </w:rPr>
        <w:t xml:space="preserve"> avaliación será continua</w:t>
      </w:r>
      <w:r w:rsidR="00C073F4" w:rsidRPr="00C47C04">
        <w:rPr>
          <w:rFonts w:ascii="Verdana" w:hAnsi="Verdana"/>
          <w:sz w:val="20"/>
          <w:lang w:val="gl-ES"/>
        </w:rPr>
        <w:t>,</w:t>
      </w:r>
      <w:r w:rsidR="00920E13" w:rsidRPr="00C47C04">
        <w:rPr>
          <w:rFonts w:ascii="Verdana" w:hAnsi="Verdana"/>
          <w:sz w:val="20"/>
          <w:lang w:val="gl-ES"/>
        </w:rPr>
        <w:t xml:space="preserve"> de </w:t>
      </w:r>
      <w:r w:rsidR="00C073F4" w:rsidRPr="00C47C04">
        <w:rPr>
          <w:rFonts w:ascii="Verdana" w:hAnsi="Verdana"/>
          <w:sz w:val="20"/>
          <w:lang w:val="gl-ES"/>
        </w:rPr>
        <w:t>xeito</w:t>
      </w:r>
      <w:r w:rsidR="00920E13" w:rsidRPr="00C47C04">
        <w:rPr>
          <w:rFonts w:ascii="Verdana" w:hAnsi="Verdana"/>
          <w:sz w:val="20"/>
          <w:lang w:val="gl-ES"/>
        </w:rPr>
        <w:t xml:space="preserve"> que a partir da 2ª avaliación nos exames </w:t>
      </w:r>
      <w:r w:rsidR="00CA3AC0" w:rsidRPr="00C47C04">
        <w:rPr>
          <w:rFonts w:ascii="Verdana" w:hAnsi="Verdana"/>
          <w:sz w:val="20"/>
          <w:lang w:val="gl-ES"/>
        </w:rPr>
        <w:t xml:space="preserve">poderá haber </w:t>
      </w:r>
      <w:r w:rsidR="00920E13" w:rsidRPr="00C47C04">
        <w:rPr>
          <w:rFonts w:ascii="Verdana" w:hAnsi="Verdana"/>
          <w:sz w:val="20"/>
          <w:lang w:val="gl-ES"/>
        </w:rPr>
        <w:t>cuestións referidas á materia das avaliacións anteriores. Para efectos do aprobado final do curso, isto implicará que se un alumno aproba a terceira avaliación terá aprobado o curso. O alumno que suspenda esta 3ª avaliación, mesmo que teña aprobadas as dúas anteriores, deberá presentarse ao exame final</w:t>
      </w:r>
      <w:r w:rsidR="009D2031" w:rsidRPr="00C47C04">
        <w:rPr>
          <w:rFonts w:ascii="Verdana" w:hAnsi="Verdana"/>
          <w:sz w:val="20"/>
          <w:lang w:val="gl-ES"/>
        </w:rPr>
        <w:t xml:space="preserve"> con toda a materia</w:t>
      </w:r>
      <w:r w:rsidR="00920E13" w:rsidRPr="00C47C04">
        <w:rPr>
          <w:rFonts w:ascii="Verdana" w:hAnsi="Verdana"/>
          <w:sz w:val="20"/>
          <w:lang w:val="gl-ES"/>
        </w:rPr>
        <w:t>.</w:t>
      </w:r>
    </w:p>
    <w:p w:rsidR="00920E13" w:rsidRPr="00C47C04" w:rsidRDefault="00920E13" w:rsidP="00920E13">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Os alumnos que suspendan na convocatoria de xuño examinaranse na convocatoria extraordinaria de setembro de toda a materia.</w:t>
      </w:r>
    </w:p>
    <w:p w:rsidR="00D3219A" w:rsidRPr="00C47C04" w:rsidRDefault="00CA3AC0" w:rsidP="00CA3AC0">
      <w:pPr>
        <w:tabs>
          <w:tab w:val="left" w:pos="33"/>
        </w:tabs>
        <w:spacing w:after="120" w:line="240" w:lineRule="auto"/>
        <w:jc w:val="both"/>
        <w:rPr>
          <w:rFonts w:ascii="Verdana" w:hAnsi="Verdana" w:cs="Arial"/>
          <w:sz w:val="20"/>
          <w:szCs w:val="20"/>
          <w:lang w:val="gl-ES"/>
        </w:rPr>
      </w:pPr>
      <w:r w:rsidRPr="00C47C04">
        <w:rPr>
          <w:lang w:val="gl-ES"/>
        </w:rPr>
        <w:tab/>
      </w:r>
      <w:r w:rsidR="0070643B" w:rsidRPr="00C47C04">
        <w:rPr>
          <w:rFonts w:ascii="Verdana" w:hAnsi="Verdana" w:cs="Arial"/>
          <w:sz w:val="20"/>
          <w:szCs w:val="20"/>
          <w:lang w:val="gl-ES"/>
        </w:rPr>
        <w:tab/>
        <w:t>P</w:t>
      </w:r>
      <w:r w:rsidR="00D3219A" w:rsidRPr="00C47C04">
        <w:rPr>
          <w:rFonts w:ascii="Verdana" w:hAnsi="Verdana" w:cs="Arial"/>
          <w:sz w:val="20"/>
          <w:szCs w:val="20"/>
          <w:lang w:val="gl-ES"/>
        </w:rPr>
        <w:t>ara aprobar a materia de Lingua Galega e Literatur</w:t>
      </w:r>
      <w:r w:rsidR="0070643B" w:rsidRPr="00C47C04">
        <w:rPr>
          <w:rFonts w:ascii="Verdana" w:hAnsi="Verdana" w:cs="Arial"/>
          <w:sz w:val="20"/>
          <w:szCs w:val="20"/>
          <w:lang w:val="gl-ES"/>
        </w:rPr>
        <w:t>a terase en conta o grao de consecución mínimo de cada estándar de aprendizaxe recollido</w:t>
      </w:r>
      <w:r w:rsidR="00D3219A" w:rsidRPr="00C47C04">
        <w:rPr>
          <w:rFonts w:ascii="Verdana" w:hAnsi="Verdana" w:cs="Arial"/>
          <w:sz w:val="20"/>
          <w:szCs w:val="20"/>
          <w:lang w:val="gl-ES"/>
        </w:rPr>
        <w:t xml:space="preserve"> nos </w:t>
      </w:r>
      <w:r w:rsidRPr="00C47C04">
        <w:rPr>
          <w:rFonts w:ascii="Verdana" w:hAnsi="Verdana" w:cs="Arial"/>
          <w:sz w:val="20"/>
          <w:szCs w:val="20"/>
          <w:lang w:val="gl-ES"/>
        </w:rPr>
        <w:t>cadros c</w:t>
      </w:r>
      <w:r w:rsidR="0070643B" w:rsidRPr="00C47C04">
        <w:rPr>
          <w:rFonts w:ascii="Verdana" w:hAnsi="Verdana" w:cs="Arial"/>
          <w:sz w:val="20"/>
          <w:szCs w:val="20"/>
          <w:lang w:val="gl-ES"/>
        </w:rPr>
        <w:t>orrespondentes ao apartado 4 e n</w:t>
      </w:r>
      <w:r w:rsidRPr="00C47C04">
        <w:rPr>
          <w:rFonts w:ascii="Verdana" w:hAnsi="Verdana" w:cs="Arial"/>
          <w:sz w:val="20"/>
          <w:szCs w:val="20"/>
          <w:lang w:val="gl-ES"/>
        </w:rPr>
        <w:t xml:space="preserve">os </w:t>
      </w:r>
      <w:r w:rsidR="00D3219A" w:rsidRPr="00C47C04">
        <w:rPr>
          <w:rFonts w:ascii="Verdana" w:hAnsi="Verdana" w:cs="Arial"/>
          <w:sz w:val="20"/>
          <w:szCs w:val="20"/>
          <w:lang w:val="gl-ES"/>
        </w:rPr>
        <w:t xml:space="preserve">criterios de avaliación </w:t>
      </w:r>
      <w:r w:rsidRPr="00C47C04">
        <w:rPr>
          <w:rFonts w:ascii="Verdana" w:hAnsi="Verdana" w:cs="Arial"/>
          <w:sz w:val="20"/>
          <w:szCs w:val="20"/>
          <w:lang w:val="gl-ES"/>
        </w:rPr>
        <w:t xml:space="preserve">recollidos no apartado 7 da presente Programación </w:t>
      </w:r>
      <w:r w:rsidR="00D3219A" w:rsidRPr="00C47C04">
        <w:rPr>
          <w:rFonts w:ascii="Verdana" w:hAnsi="Verdana" w:cs="Arial"/>
          <w:sz w:val="20"/>
          <w:szCs w:val="20"/>
          <w:lang w:val="gl-ES"/>
        </w:rPr>
        <w:t xml:space="preserve">e serán os que se terán en conta para establecer o contido do exame final de recuperación, tanto na convocatoria ordinaria de xuño como na extraordinaria de setembro. </w:t>
      </w:r>
    </w:p>
    <w:p w:rsidR="00CA3AC0" w:rsidRPr="00C47C04" w:rsidRDefault="00CA3AC0" w:rsidP="00CA3AC0">
      <w:pPr>
        <w:tabs>
          <w:tab w:val="left" w:pos="33"/>
        </w:tabs>
        <w:spacing w:after="120" w:line="240" w:lineRule="auto"/>
        <w:jc w:val="both"/>
        <w:rPr>
          <w:rFonts w:ascii="Verdana" w:hAnsi="Verdana" w:cs="Arial"/>
          <w:sz w:val="20"/>
          <w:szCs w:val="20"/>
          <w:lang w:val="gl-ES"/>
        </w:rPr>
      </w:pPr>
    </w:p>
    <w:p w:rsidR="00E56173" w:rsidRPr="00C47C04" w:rsidRDefault="00813575" w:rsidP="007761AB">
      <w:pPr>
        <w:pStyle w:val="Ttulo1"/>
        <w:numPr>
          <w:ilvl w:val="0"/>
          <w:numId w:val="21"/>
        </w:numPr>
        <w:rPr>
          <w:lang w:val="gl-ES"/>
        </w:rPr>
      </w:pPr>
      <w:bookmarkStart w:id="28" w:name="_Toc453779126"/>
      <w:r w:rsidRPr="00C47C04">
        <w:rPr>
          <w:lang w:val="gl-ES"/>
        </w:rPr>
        <w:t>DESEÑO DA AVALIACIÓN INICIAL  E MEDIDAS INDIVIDUAIS OU COLECTIVAS QUE SE POIDAN TOMAR EN FUNCIÓN DOS RESULTADOS</w:t>
      </w:r>
      <w:bookmarkEnd w:id="28"/>
    </w:p>
    <w:p w:rsidR="007761AB" w:rsidRPr="00C47C04" w:rsidRDefault="007761AB" w:rsidP="007761AB">
      <w:pPr>
        <w:pStyle w:val="Cuerpodetexto"/>
        <w:tabs>
          <w:tab w:val="left" w:pos="567"/>
        </w:tabs>
        <w:ind w:left="420" w:firstLine="0"/>
        <w:rPr>
          <w:rFonts w:ascii="Verdana" w:hAnsi="Verdana"/>
          <w:sz w:val="20"/>
          <w:lang w:val="gl-ES"/>
        </w:rPr>
      </w:pPr>
    </w:p>
    <w:p w:rsidR="007761AB" w:rsidRPr="00C47C04" w:rsidRDefault="007761AB" w:rsidP="007761AB">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No comezo do curso o profesor presentará aos alumnos unha proba de avaliación inicial que terá como base un texto; a partir do mesmo, o alumno deberá contestar a varias cuestións de tipo ortográfico e morfolóxico e relacionadas co contido do texto (vocabulario, resumo de ideas, etc.). Tamén se fará unha proba de lectura e outra sobre expresión oral que sirva para determinar o dominio do alumno sobre o idioma.</w:t>
      </w:r>
      <w:r w:rsidR="00DF65E9" w:rsidRPr="00C47C04">
        <w:rPr>
          <w:rFonts w:ascii="Verdana" w:hAnsi="Verdana"/>
          <w:sz w:val="20"/>
          <w:lang w:val="gl-ES"/>
        </w:rPr>
        <w:t xml:space="preserve"> Estas probas non terán influencia nas cualificacións do curso.</w:t>
      </w:r>
    </w:p>
    <w:p w:rsidR="00DF65E9" w:rsidRPr="00C47C04" w:rsidRDefault="007761AB" w:rsidP="00DF65E9">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Estas</w:t>
      </w:r>
      <w:r w:rsidR="001E5E52">
        <w:rPr>
          <w:rFonts w:ascii="Verdana" w:hAnsi="Verdana"/>
          <w:sz w:val="20"/>
          <w:lang w:val="gl-ES"/>
        </w:rPr>
        <w:t xml:space="preserve"> </w:t>
      </w:r>
      <w:r w:rsidRPr="00C47C04">
        <w:rPr>
          <w:rFonts w:ascii="Verdana" w:hAnsi="Verdana"/>
          <w:sz w:val="20"/>
          <w:lang w:val="gl-ES"/>
        </w:rPr>
        <w:t>probas de avaliación inicial, que estarán baseadas nos est</w:t>
      </w:r>
      <w:r w:rsidR="00F43137" w:rsidRPr="00C47C04">
        <w:rPr>
          <w:rFonts w:ascii="Verdana" w:hAnsi="Verdana"/>
          <w:sz w:val="20"/>
          <w:lang w:val="gl-ES"/>
        </w:rPr>
        <w:t xml:space="preserve">ándares básicos do ámbito oral </w:t>
      </w:r>
      <w:r w:rsidRPr="00C47C04">
        <w:rPr>
          <w:rFonts w:ascii="Verdana" w:hAnsi="Verdana"/>
          <w:sz w:val="20"/>
          <w:lang w:val="gl-ES"/>
        </w:rPr>
        <w:t xml:space="preserve">e escrito (bloques 1, 2 e 3)serán analizadas na aula cos alumnos e servirán ao profesor para establecer o punto de partida destes (coñecementos previos ou dúbidas sobre os contidos) ao inicio do curso </w:t>
      </w:r>
      <w:r w:rsidR="00DF65E9" w:rsidRPr="00C47C04">
        <w:rPr>
          <w:rFonts w:ascii="Verdana" w:hAnsi="Verdana"/>
          <w:sz w:val="20"/>
          <w:lang w:val="gl-ES"/>
        </w:rPr>
        <w:t>e adecuar o nivel de esixencia dos estándares de aprendizaxe e as orientacións metodolóxicas ao nivel de competencias rexistradas no alumnado. Así mesmo,os resultados servirán para, unha vez contrastada cos outros membros da xunta de avaliación inicial, decidir que medidas ordinarias ou de atención á diversidade se deberán aplicar.</w:t>
      </w:r>
    </w:p>
    <w:p w:rsidR="007761AB" w:rsidRPr="00C47C04" w:rsidRDefault="007761AB" w:rsidP="007761AB">
      <w:pPr>
        <w:pStyle w:val="Cuerpodetexto"/>
        <w:tabs>
          <w:tab w:val="left" w:pos="567"/>
        </w:tabs>
        <w:spacing w:after="120" w:line="240" w:lineRule="auto"/>
        <w:ind w:left="0" w:firstLine="0"/>
        <w:jc w:val="both"/>
        <w:rPr>
          <w:lang w:val="gl-ES"/>
        </w:rPr>
      </w:pPr>
    </w:p>
    <w:p w:rsidR="00813575" w:rsidRPr="00C47C04" w:rsidRDefault="00813575" w:rsidP="007761AB">
      <w:pPr>
        <w:pStyle w:val="Ttulo1"/>
        <w:numPr>
          <w:ilvl w:val="0"/>
          <w:numId w:val="21"/>
        </w:numPr>
        <w:ind w:left="0" w:firstLine="0"/>
        <w:rPr>
          <w:lang w:val="gl-ES"/>
        </w:rPr>
      </w:pPr>
      <w:bookmarkStart w:id="29" w:name="_Toc453779127"/>
      <w:r w:rsidRPr="00C47C04">
        <w:rPr>
          <w:lang w:val="gl-ES"/>
        </w:rPr>
        <w:t>ORGANIZACIÓN DAS ACTIVIDADES DE SEGUIMENTO, RECUPERACIÓN E AVALIACIÓN DAS MATERIAS PENDENTES.</w:t>
      </w:r>
      <w:bookmarkEnd w:id="29"/>
    </w:p>
    <w:p w:rsidR="008877A6" w:rsidRPr="00C47C04" w:rsidRDefault="008877A6" w:rsidP="008877A6">
      <w:pPr>
        <w:pStyle w:val="Cuerpodetexto"/>
        <w:tabs>
          <w:tab w:val="left" w:pos="567"/>
        </w:tabs>
        <w:spacing w:after="120" w:line="240" w:lineRule="auto"/>
        <w:ind w:left="0" w:firstLine="0"/>
        <w:jc w:val="both"/>
        <w:rPr>
          <w:rFonts w:ascii="Verdana" w:hAnsi="Verdana"/>
          <w:sz w:val="20"/>
          <w:lang w:val="gl-ES"/>
        </w:rPr>
      </w:pPr>
    </w:p>
    <w:p w:rsidR="00D13EBD" w:rsidRPr="00C47C04" w:rsidRDefault="008877A6" w:rsidP="008877A6">
      <w:pPr>
        <w:pStyle w:val="Cuerpodetexto"/>
        <w:tabs>
          <w:tab w:val="left" w:pos="567"/>
        </w:tabs>
        <w:spacing w:after="120" w:line="240" w:lineRule="auto"/>
        <w:ind w:left="0" w:firstLine="0"/>
        <w:jc w:val="both"/>
        <w:rPr>
          <w:rFonts w:cs="Arial"/>
          <w:color w:val="FF0000"/>
          <w:lang w:val="gl-ES"/>
        </w:rPr>
      </w:pPr>
      <w:r w:rsidRPr="00C47C04">
        <w:rPr>
          <w:rFonts w:ascii="Verdana" w:hAnsi="Verdana"/>
          <w:sz w:val="20"/>
          <w:lang w:val="gl-ES"/>
        </w:rPr>
        <w:tab/>
        <w:t>O alumnado que promocione de curso sen ter superadas a materia de Lingua Galega debe seguir un programa de reforzo para recuperalas e deberá superar a avaliación correspondente.</w:t>
      </w:r>
    </w:p>
    <w:p w:rsidR="008877A6" w:rsidRPr="00C47C04" w:rsidRDefault="008877A6" w:rsidP="008877A6">
      <w:pPr>
        <w:pStyle w:val="Cuerpodetexto"/>
        <w:tabs>
          <w:tab w:val="left" w:pos="567"/>
        </w:tabs>
        <w:spacing w:after="120" w:line="240" w:lineRule="auto"/>
        <w:ind w:left="0" w:firstLine="0"/>
        <w:jc w:val="both"/>
        <w:rPr>
          <w:rFonts w:ascii="Verdana" w:hAnsi="Verdana"/>
          <w:sz w:val="20"/>
          <w:lang w:val="gl-ES"/>
        </w:rPr>
      </w:pPr>
      <w:r w:rsidRPr="00C47C04">
        <w:rPr>
          <w:rFonts w:ascii="Verdana" w:hAnsi="Verdana"/>
          <w:sz w:val="20"/>
          <w:lang w:val="gl-ES"/>
        </w:rPr>
        <w:tab/>
        <w:t>O calendario de exames será establecido pola Xefatura de Estudos e a Xefatura de Departamento será a encargada de coordinar todo o proceso de recuperación de pendentes do seu departamento, se ben poderá delegar nos restantes membros algunhas destas actividades. A Xefatura será en todo caso a responsable última de todos cantos aspectos se refiran ao proceso de recuperación de materias pendentes do seu departamento.</w:t>
      </w:r>
    </w:p>
    <w:p w:rsidR="008877A6" w:rsidRPr="00C47C04" w:rsidRDefault="00160853" w:rsidP="003B7ADC">
      <w:pPr>
        <w:pStyle w:val="Cuerpodetexto"/>
        <w:tabs>
          <w:tab w:val="left" w:pos="567"/>
        </w:tabs>
        <w:spacing w:after="120" w:line="240" w:lineRule="auto"/>
        <w:ind w:left="0" w:firstLine="0"/>
        <w:jc w:val="both"/>
        <w:rPr>
          <w:rFonts w:ascii="Verdana" w:hAnsi="Verdana" w:cs="Arial"/>
          <w:sz w:val="20"/>
          <w:szCs w:val="20"/>
          <w:lang w:val="gl-ES"/>
        </w:rPr>
      </w:pPr>
      <w:r w:rsidRPr="00C47C04">
        <w:rPr>
          <w:rFonts w:ascii="Verdana" w:hAnsi="Verdana" w:cs="Arial"/>
          <w:sz w:val="20"/>
          <w:szCs w:val="20"/>
          <w:lang w:val="gl-ES"/>
        </w:rPr>
        <w:tab/>
      </w:r>
      <w:r w:rsidR="008877A6" w:rsidRPr="00C47C04">
        <w:rPr>
          <w:rFonts w:ascii="Verdana" w:hAnsi="Verdana" w:cs="Arial"/>
          <w:sz w:val="20"/>
          <w:szCs w:val="20"/>
          <w:lang w:val="gl-ES"/>
        </w:rPr>
        <w:t>Os criterios que se seguirán</w:t>
      </w:r>
      <w:r w:rsidR="003B7ADC" w:rsidRPr="00C47C04">
        <w:rPr>
          <w:rFonts w:ascii="Verdana" w:hAnsi="Verdana" w:cs="Arial"/>
          <w:sz w:val="20"/>
          <w:szCs w:val="20"/>
          <w:lang w:val="gl-ES"/>
        </w:rPr>
        <w:t xml:space="preserve"> son os recollidos no PEC:</w:t>
      </w:r>
    </w:p>
    <w:p w:rsidR="008877A6" w:rsidRPr="00C47C04" w:rsidRDefault="008877A6" w:rsidP="003B7ADC">
      <w:pPr>
        <w:numPr>
          <w:ilvl w:val="0"/>
          <w:numId w:val="10"/>
        </w:numPr>
        <w:tabs>
          <w:tab w:val="clear" w:pos="720"/>
          <w:tab w:val="left" w:pos="426"/>
        </w:tabs>
        <w:spacing w:after="120" w:line="240" w:lineRule="auto"/>
        <w:ind w:left="0" w:firstLine="0"/>
        <w:jc w:val="both"/>
        <w:rPr>
          <w:rFonts w:ascii="Verdana" w:hAnsi="Verdana" w:cs="Arial"/>
          <w:sz w:val="20"/>
          <w:szCs w:val="20"/>
          <w:lang w:val="gl-ES"/>
        </w:rPr>
      </w:pPr>
      <w:r w:rsidRPr="00C47C04">
        <w:rPr>
          <w:rFonts w:ascii="Verdana" w:hAnsi="Verdana" w:cs="Arial"/>
          <w:sz w:val="20"/>
          <w:szCs w:val="20"/>
          <w:lang w:val="gl-ES"/>
        </w:rPr>
        <w:t xml:space="preserve">Realizaranse, como mínimo, </w:t>
      </w:r>
      <w:r w:rsidRPr="00C47C04">
        <w:rPr>
          <w:rFonts w:ascii="Verdana" w:hAnsi="Verdana" w:cs="Arial"/>
          <w:b/>
          <w:sz w:val="20"/>
          <w:szCs w:val="20"/>
          <w:lang w:val="gl-ES"/>
        </w:rPr>
        <w:t>dous exames</w:t>
      </w:r>
      <w:r w:rsidRPr="00C47C04">
        <w:rPr>
          <w:rFonts w:ascii="Verdana" w:hAnsi="Verdana" w:cs="Arial"/>
          <w:sz w:val="20"/>
          <w:szCs w:val="20"/>
          <w:lang w:val="gl-ES"/>
        </w:rPr>
        <w:t xml:space="preserve"> e, para o alumnado que o precise, un </w:t>
      </w:r>
      <w:r w:rsidRPr="00C47C04">
        <w:rPr>
          <w:rFonts w:ascii="Verdana" w:hAnsi="Verdana" w:cs="Arial"/>
          <w:b/>
          <w:sz w:val="20"/>
          <w:szCs w:val="20"/>
          <w:lang w:val="gl-ES"/>
        </w:rPr>
        <w:t>exame final</w:t>
      </w:r>
      <w:r w:rsidRPr="00C47C04">
        <w:rPr>
          <w:rFonts w:ascii="Verdana" w:hAnsi="Verdana" w:cs="Arial"/>
          <w:sz w:val="20"/>
          <w:szCs w:val="20"/>
          <w:lang w:val="gl-ES"/>
        </w:rPr>
        <w:t xml:space="preserve"> no mes de maio. Ademais haberá un </w:t>
      </w:r>
      <w:r w:rsidRPr="00C47C04">
        <w:rPr>
          <w:rFonts w:ascii="Verdana" w:hAnsi="Verdana" w:cs="Arial"/>
          <w:b/>
          <w:sz w:val="20"/>
          <w:szCs w:val="20"/>
          <w:lang w:val="gl-ES"/>
        </w:rPr>
        <w:t>exame extraordinario</w:t>
      </w:r>
      <w:r w:rsidRPr="00C47C04">
        <w:rPr>
          <w:rFonts w:ascii="Verdana" w:hAnsi="Verdana" w:cs="Arial"/>
          <w:sz w:val="20"/>
          <w:szCs w:val="20"/>
          <w:lang w:val="gl-ES"/>
        </w:rPr>
        <w:t xml:space="preserve"> en Setembro.</w:t>
      </w:r>
    </w:p>
    <w:p w:rsidR="008877A6" w:rsidRPr="00C47C04" w:rsidRDefault="008877A6" w:rsidP="003B7ADC">
      <w:pPr>
        <w:numPr>
          <w:ilvl w:val="0"/>
          <w:numId w:val="10"/>
        </w:numPr>
        <w:tabs>
          <w:tab w:val="clear" w:pos="720"/>
          <w:tab w:val="left" w:pos="426"/>
        </w:tabs>
        <w:spacing w:after="120" w:line="240" w:lineRule="auto"/>
        <w:ind w:left="0" w:firstLine="0"/>
        <w:jc w:val="both"/>
        <w:rPr>
          <w:rFonts w:ascii="Verdana" w:hAnsi="Verdana" w:cs="Arial"/>
          <w:sz w:val="20"/>
          <w:szCs w:val="20"/>
          <w:lang w:val="gl-ES"/>
        </w:rPr>
      </w:pPr>
      <w:r w:rsidRPr="00C47C04">
        <w:rPr>
          <w:rFonts w:ascii="Verdana" w:hAnsi="Verdana" w:cs="Arial"/>
          <w:sz w:val="20"/>
          <w:szCs w:val="20"/>
          <w:lang w:val="gl-ES"/>
        </w:rPr>
        <w:t>O</w:t>
      </w:r>
      <w:r w:rsidR="003B7ADC" w:rsidRPr="00C47C04">
        <w:rPr>
          <w:rFonts w:ascii="Verdana" w:hAnsi="Verdana" w:cs="Arial"/>
          <w:sz w:val="20"/>
          <w:szCs w:val="20"/>
          <w:lang w:val="gl-ES"/>
        </w:rPr>
        <w:t xml:space="preserve"> departamento</w:t>
      </w:r>
      <w:r w:rsidRPr="00C47C04">
        <w:rPr>
          <w:rFonts w:ascii="Verdana" w:hAnsi="Verdana" w:cs="Arial"/>
          <w:sz w:val="20"/>
          <w:szCs w:val="20"/>
          <w:lang w:val="gl-ES"/>
        </w:rPr>
        <w:t xml:space="preserve"> po</w:t>
      </w:r>
      <w:r w:rsidR="003B7ADC" w:rsidRPr="00C47C04">
        <w:rPr>
          <w:rFonts w:ascii="Verdana" w:hAnsi="Verdana" w:cs="Arial"/>
          <w:sz w:val="20"/>
          <w:szCs w:val="20"/>
          <w:lang w:val="gl-ES"/>
        </w:rPr>
        <w:t>derá</w:t>
      </w:r>
      <w:r w:rsidR="00AF53C7" w:rsidRPr="00C47C04">
        <w:rPr>
          <w:rFonts w:ascii="Verdana" w:hAnsi="Verdana" w:cs="Arial"/>
          <w:sz w:val="20"/>
          <w:szCs w:val="20"/>
          <w:lang w:val="gl-ES"/>
        </w:rPr>
        <w:t xml:space="preserve"> establecer </w:t>
      </w:r>
      <w:r w:rsidRPr="00C47C04">
        <w:rPr>
          <w:rFonts w:ascii="Verdana" w:hAnsi="Verdana" w:cs="Arial"/>
          <w:sz w:val="20"/>
          <w:szCs w:val="20"/>
          <w:lang w:val="gl-ES"/>
        </w:rPr>
        <w:t>actividades complementarias que se poderán ter en conta no proceso de avaliación de materias pendentes, pero sempre se respectará o dereito do alumnado aos exames antes sinalados.</w:t>
      </w:r>
    </w:p>
    <w:p w:rsidR="008877A6" w:rsidRPr="00C47C04" w:rsidRDefault="008877A6" w:rsidP="003B7ADC">
      <w:pPr>
        <w:numPr>
          <w:ilvl w:val="0"/>
          <w:numId w:val="10"/>
        </w:numPr>
        <w:tabs>
          <w:tab w:val="clear" w:pos="720"/>
          <w:tab w:val="left" w:pos="426"/>
        </w:tabs>
        <w:spacing w:after="120" w:line="240" w:lineRule="auto"/>
        <w:ind w:left="0" w:firstLine="0"/>
        <w:jc w:val="both"/>
        <w:rPr>
          <w:rFonts w:ascii="Verdana" w:hAnsi="Verdana" w:cs="Arial"/>
          <w:color w:val="000000"/>
          <w:sz w:val="20"/>
          <w:szCs w:val="20"/>
          <w:lang w:val="gl-ES"/>
        </w:rPr>
      </w:pPr>
      <w:r w:rsidRPr="00C47C04">
        <w:rPr>
          <w:rFonts w:ascii="Verdana" w:hAnsi="Verdana" w:cs="Arial"/>
          <w:sz w:val="20"/>
          <w:szCs w:val="20"/>
          <w:lang w:val="gl-ES"/>
        </w:rPr>
        <w:t>No caso particular do alumnado do Plan de Mellora</w:t>
      </w:r>
      <w:r w:rsidR="00632B60" w:rsidRPr="00C47C04">
        <w:rPr>
          <w:rFonts w:ascii="Verdana" w:hAnsi="Verdana" w:cs="Arial"/>
          <w:sz w:val="20"/>
          <w:szCs w:val="20"/>
          <w:lang w:val="gl-ES"/>
        </w:rPr>
        <w:t xml:space="preserve"> (PMAR)</w:t>
      </w:r>
      <w:r w:rsidRPr="00C47C04">
        <w:rPr>
          <w:rFonts w:ascii="Verdana" w:hAnsi="Verdana" w:cs="Arial"/>
          <w:sz w:val="20"/>
          <w:szCs w:val="20"/>
          <w:lang w:val="gl-ES"/>
        </w:rPr>
        <w:t xml:space="preserve">, o profesorado do curso </w:t>
      </w:r>
      <w:r w:rsidRPr="00C47C04">
        <w:rPr>
          <w:rFonts w:ascii="Verdana" w:hAnsi="Verdana" w:cs="Arial"/>
          <w:color w:val="231F20"/>
          <w:sz w:val="20"/>
          <w:szCs w:val="20"/>
          <w:lang w:val="gl-ES"/>
        </w:rPr>
        <w:t>realizará as actividades de reforzo e de apoio que lle permitan a recuperación das materias pendentes ao longo do desenvolvemento do programa, sendo a avaliación competencia do profesorado que imparte clase nel, coa colaboración dos departamentos implicados.</w:t>
      </w:r>
    </w:p>
    <w:p w:rsidR="00813575" w:rsidRPr="00C47C04" w:rsidRDefault="00813575" w:rsidP="007761AB">
      <w:pPr>
        <w:pStyle w:val="Ttulo1"/>
        <w:numPr>
          <w:ilvl w:val="0"/>
          <w:numId w:val="21"/>
        </w:numPr>
        <w:ind w:left="0" w:firstLine="0"/>
        <w:rPr>
          <w:lang w:val="gl-ES"/>
        </w:rPr>
      </w:pPr>
      <w:bookmarkStart w:id="30" w:name="_Toc453779128"/>
      <w:r w:rsidRPr="00C47C04">
        <w:rPr>
          <w:lang w:val="gl-ES"/>
        </w:rPr>
        <w:t>MEDIDAS DE ATENCIÓN Á DIVERSIDADE</w:t>
      </w:r>
      <w:bookmarkEnd w:id="30"/>
    </w:p>
    <w:p w:rsidR="00850168" w:rsidRPr="00C47C04" w:rsidRDefault="00850168" w:rsidP="003B7ADC">
      <w:pPr>
        <w:spacing w:after="120" w:line="240" w:lineRule="auto"/>
        <w:ind w:firstLine="709"/>
        <w:jc w:val="both"/>
        <w:rPr>
          <w:rFonts w:ascii="Verdana" w:hAnsi="Verdana"/>
          <w:bCs/>
          <w:sz w:val="20"/>
          <w:szCs w:val="20"/>
          <w:lang w:val="gl-ES"/>
        </w:rPr>
      </w:pPr>
    </w:p>
    <w:p w:rsidR="003B7ADC" w:rsidRPr="00C47C04" w:rsidRDefault="003B7ADC" w:rsidP="003B7ADC">
      <w:pPr>
        <w:spacing w:after="120" w:line="240" w:lineRule="auto"/>
        <w:ind w:firstLine="709"/>
        <w:jc w:val="both"/>
        <w:rPr>
          <w:rFonts w:ascii="Verdana" w:hAnsi="Verdana"/>
          <w:bCs/>
          <w:sz w:val="20"/>
          <w:szCs w:val="20"/>
          <w:lang w:val="gl-ES"/>
        </w:rPr>
      </w:pPr>
      <w:r w:rsidRPr="00C47C04">
        <w:rPr>
          <w:rFonts w:ascii="Verdana" w:hAnsi="Verdana"/>
          <w:bCs/>
          <w:sz w:val="20"/>
          <w:szCs w:val="20"/>
          <w:lang w:val="gl-ES"/>
        </w:rPr>
        <w:t>Para atender as diferenzas entre o alumnado desta área contémplanse tres tipos de medidas ordinarias nos tempos e espazos das aulas habituais:</w:t>
      </w:r>
    </w:p>
    <w:p w:rsidR="003B7ADC" w:rsidRPr="00C47C04" w:rsidRDefault="003B7ADC" w:rsidP="003B7ADC">
      <w:pPr>
        <w:numPr>
          <w:ilvl w:val="0"/>
          <w:numId w:val="11"/>
        </w:numPr>
        <w:tabs>
          <w:tab w:val="clear" w:pos="720"/>
          <w:tab w:val="left" w:pos="426"/>
        </w:tabs>
        <w:suppressAutoHyphens/>
        <w:spacing w:after="120" w:line="240" w:lineRule="auto"/>
        <w:ind w:left="426" w:hanging="426"/>
        <w:jc w:val="both"/>
        <w:rPr>
          <w:rFonts w:ascii="Verdana" w:hAnsi="Verdana"/>
          <w:bCs/>
          <w:sz w:val="20"/>
          <w:szCs w:val="20"/>
          <w:lang w:val="gl-ES"/>
        </w:rPr>
      </w:pPr>
      <w:r w:rsidRPr="00C47C04">
        <w:rPr>
          <w:rFonts w:ascii="Verdana" w:hAnsi="Verdana"/>
          <w:bCs/>
          <w:sz w:val="20"/>
          <w:szCs w:val="20"/>
          <w:lang w:val="gl-ES"/>
        </w:rPr>
        <w:t>Adaptación dos instrumentos de avaliación en forma de actividades de reforzo para os alumnos que teñan grandes dificultades para acadar o grao mínimo de consecución dos estándares de aprendizaxe.</w:t>
      </w:r>
    </w:p>
    <w:p w:rsidR="003B7ADC" w:rsidRPr="00C47C04" w:rsidRDefault="003B7ADC" w:rsidP="003B7ADC">
      <w:pPr>
        <w:numPr>
          <w:ilvl w:val="0"/>
          <w:numId w:val="11"/>
        </w:numPr>
        <w:tabs>
          <w:tab w:val="clear" w:pos="720"/>
          <w:tab w:val="left" w:pos="426"/>
        </w:tabs>
        <w:suppressAutoHyphens/>
        <w:spacing w:after="120" w:line="240" w:lineRule="auto"/>
        <w:ind w:left="426" w:hanging="426"/>
        <w:jc w:val="both"/>
        <w:rPr>
          <w:rFonts w:ascii="Verdana" w:hAnsi="Verdana"/>
          <w:bCs/>
          <w:sz w:val="20"/>
          <w:szCs w:val="20"/>
          <w:lang w:val="gl-ES"/>
        </w:rPr>
      </w:pPr>
      <w:r w:rsidRPr="00C47C04">
        <w:rPr>
          <w:rFonts w:ascii="Verdana" w:hAnsi="Verdana"/>
          <w:bCs/>
          <w:sz w:val="20"/>
          <w:szCs w:val="20"/>
          <w:lang w:val="gl-ES"/>
        </w:rPr>
        <w:t>Adaptación dos instrumentos de avaliación en forma de actividades de ampliación para os alumnos que manifesten unha grande capacidade na aprendizaxe dos estándares.</w:t>
      </w:r>
    </w:p>
    <w:p w:rsidR="003B7ADC" w:rsidRPr="00C47C04" w:rsidRDefault="003B7ADC" w:rsidP="003B7ADC">
      <w:pPr>
        <w:numPr>
          <w:ilvl w:val="0"/>
          <w:numId w:val="11"/>
        </w:numPr>
        <w:tabs>
          <w:tab w:val="clear" w:pos="720"/>
          <w:tab w:val="left" w:pos="426"/>
        </w:tabs>
        <w:suppressAutoHyphens/>
        <w:spacing w:after="120" w:line="240" w:lineRule="auto"/>
        <w:ind w:left="426" w:hanging="426"/>
        <w:jc w:val="both"/>
        <w:rPr>
          <w:rFonts w:ascii="Verdana" w:hAnsi="Verdana"/>
          <w:bCs/>
          <w:sz w:val="20"/>
          <w:szCs w:val="20"/>
          <w:lang w:val="gl-ES"/>
        </w:rPr>
      </w:pPr>
      <w:r w:rsidRPr="00C47C04">
        <w:rPr>
          <w:rFonts w:ascii="Verdana" w:hAnsi="Verdana"/>
          <w:bCs/>
          <w:sz w:val="20"/>
          <w:szCs w:val="20"/>
          <w:lang w:val="gl-ES"/>
        </w:rPr>
        <w:t>Adaptación das metodoloxías de ensino-aprendizaxe en forma de traballo colaborativo entre alumnado con grao heteroxéneo de desenvolvemento de capacidades de modo que os máis avanzados titoricen aos que precisan algún tipo de reforzo.</w:t>
      </w:r>
    </w:p>
    <w:p w:rsidR="003B7ADC" w:rsidRPr="00C47C04" w:rsidRDefault="003B7ADC" w:rsidP="003B7ADC">
      <w:pPr>
        <w:tabs>
          <w:tab w:val="left" w:pos="720"/>
        </w:tabs>
        <w:spacing w:after="120" w:line="240" w:lineRule="auto"/>
        <w:jc w:val="both"/>
        <w:rPr>
          <w:rFonts w:ascii="Verdana" w:hAnsi="Verdana"/>
          <w:bCs/>
          <w:sz w:val="20"/>
          <w:szCs w:val="20"/>
          <w:lang w:val="gl-ES"/>
        </w:rPr>
      </w:pPr>
      <w:r w:rsidRPr="00C47C04">
        <w:rPr>
          <w:rFonts w:ascii="Verdana" w:hAnsi="Verdana"/>
          <w:bCs/>
          <w:sz w:val="20"/>
          <w:szCs w:val="20"/>
          <w:lang w:val="gl-ES"/>
        </w:rPr>
        <w:tab/>
        <w:t>Cando as medidas ordinarias se manifesten insuficientes o docente presentará á Xunta de avaliación inicial –na sesión correspondente- ou ao De</w:t>
      </w:r>
      <w:r w:rsidR="00F43137" w:rsidRPr="00C47C04">
        <w:rPr>
          <w:rFonts w:ascii="Verdana" w:hAnsi="Verdana"/>
          <w:bCs/>
          <w:sz w:val="20"/>
          <w:szCs w:val="20"/>
          <w:lang w:val="gl-ES"/>
        </w:rPr>
        <w:t>partamento de O</w:t>
      </w:r>
      <w:r w:rsidRPr="00C47C04">
        <w:rPr>
          <w:rFonts w:ascii="Verdana" w:hAnsi="Verdana"/>
          <w:bCs/>
          <w:sz w:val="20"/>
          <w:szCs w:val="20"/>
          <w:lang w:val="gl-ES"/>
        </w:rPr>
        <w:t>rientación –en calquera momento do curso- a proposta para iniciar algunha das medidas extraordinarias de atención á diversidade habilitadas no centro: ACI ou reforzo edu</w:t>
      </w:r>
      <w:r w:rsidR="001E5E52">
        <w:rPr>
          <w:rFonts w:ascii="Verdana" w:hAnsi="Verdana"/>
          <w:bCs/>
          <w:sz w:val="20"/>
          <w:szCs w:val="20"/>
          <w:lang w:val="gl-ES"/>
        </w:rPr>
        <w:t>cativo co docente de Pedagoxía T</w:t>
      </w:r>
      <w:r w:rsidRPr="00C47C04">
        <w:rPr>
          <w:rFonts w:ascii="Verdana" w:hAnsi="Verdana"/>
          <w:bCs/>
          <w:sz w:val="20"/>
          <w:szCs w:val="20"/>
          <w:lang w:val="gl-ES"/>
        </w:rPr>
        <w:t>erapéutica. Na avaliación final dos primeiros cursos da ESO o docente poderá propoñer, en caso de consideralo necesario, a execución de medidas extraordinarias de atención á diversidade de cara ao vindeiro curso, como son: agrupamentos específicos ( 2º ESO), reforzo en lingua ou/e matemáticas (en 1º ESO), titorías de estudo (2º ESO), reforzo de galego (aos exentos de francés) e Plan mellora (en 2º e 3º).</w:t>
      </w:r>
    </w:p>
    <w:p w:rsidR="00850168" w:rsidRPr="00C47C04" w:rsidRDefault="00850168" w:rsidP="003B7ADC">
      <w:pPr>
        <w:tabs>
          <w:tab w:val="left" w:pos="720"/>
        </w:tabs>
        <w:spacing w:after="120" w:line="240" w:lineRule="auto"/>
        <w:jc w:val="both"/>
        <w:rPr>
          <w:rFonts w:ascii="Verdana" w:hAnsi="Verdana"/>
          <w:bCs/>
          <w:sz w:val="20"/>
          <w:szCs w:val="20"/>
          <w:lang w:val="gl-ES"/>
        </w:rPr>
      </w:pPr>
    </w:p>
    <w:p w:rsidR="00F70349" w:rsidRPr="00C47C04" w:rsidRDefault="00D9703D" w:rsidP="007761AB">
      <w:pPr>
        <w:pStyle w:val="Ttulo1"/>
        <w:numPr>
          <w:ilvl w:val="0"/>
          <w:numId w:val="21"/>
        </w:numPr>
        <w:ind w:left="0" w:firstLine="0"/>
        <w:rPr>
          <w:lang w:val="gl-ES"/>
        </w:rPr>
      </w:pPr>
      <w:bookmarkStart w:id="31" w:name="_Toc453779129"/>
      <w:r w:rsidRPr="00C47C04">
        <w:rPr>
          <w:lang w:val="gl-ES"/>
        </w:rPr>
        <w:t>CONCRE</w:t>
      </w:r>
      <w:r w:rsidR="00F70349" w:rsidRPr="00C47C04">
        <w:rPr>
          <w:lang w:val="gl-ES"/>
        </w:rPr>
        <w:t>CIÓN DOS ELEMENTOS TRANSVERSAIS QUE SE TRABALLARÁN NO CURSO QUE CORRESPONDA.</w:t>
      </w:r>
      <w:bookmarkEnd w:id="31"/>
    </w:p>
    <w:p w:rsidR="0009144E" w:rsidRPr="00C47C04" w:rsidRDefault="0009144E" w:rsidP="000C6A3F">
      <w:pPr>
        <w:pStyle w:val="Predeterminado"/>
        <w:spacing w:after="120" w:line="240" w:lineRule="auto"/>
        <w:jc w:val="both"/>
        <w:rPr>
          <w:rFonts w:ascii="Verdana" w:eastAsia="Times New Roman" w:hAnsi="Verdana" w:cstheme="minorHAnsi"/>
          <w:bCs/>
          <w:sz w:val="20"/>
          <w:szCs w:val="20"/>
          <w:lang w:val="gl-ES" w:eastAsia="ar-SA"/>
        </w:rPr>
      </w:pPr>
    </w:p>
    <w:p w:rsidR="000C6A3F" w:rsidRPr="00C47C04" w:rsidRDefault="00F5750F" w:rsidP="000C6A3F">
      <w:pPr>
        <w:pStyle w:val="Predeterminado"/>
        <w:spacing w:after="120" w:line="240" w:lineRule="auto"/>
        <w:jc w:val="both"/>
        <w:rPr>
          <w:rFonts w:ascii="Verdana" w:eastAsia="Times New Roman" w:hAnsi="Verdana" w:cstheme="minorHAnsi"/>
          <w:bCs/>
          <w:sz w:val="20"/>
          <w:szCs w:val="20"/>
          <w:lang w:val="gl-ES" w:eastAsia="ar-SA"/>
        </w:rPr>
      </w:pPr>
      <w:r w:rsidRPr="00C47C04">
        <w:rPr>
          <w:rFonts w:ascii="Verdana" w:eastAsia="Times New Roman" w:hAnsi="Verdana" w:cstheme="minorHAnsi"/>
          <w:bCs/>
          <w:sz w:val="20"/>
          <w:szCs w:val="20"/>
          <w:lang w:val="gl-ES" w:eastAsia="ar-SA"/>
        </w:rPr>
        <w:tab/>
      </w:r>
      <w:r w:rsidR="000C6A3F" w:rsidRPr="00C47C04">
        <w:rPr>
          <w:rFonts w:ascii="Verdana" w:eastAsia="Times New Roman" w:hAnsi="Verdana" w:cstheme="minorHAnsi"/>
          <w:bCs/>
          <w:sz w:val="20"/>
          <w:szCs w:val="20"/>
          <w:lang w:val="gl-ES" w:eastAsia="ar-SA"/>
        </w:rPr>
        <w:t xml:space="preserve">Segundo establece o Decreto 86/2015 no seu artigo 4 (páxs. 25441/2), “A comprensión lectora, a expresión oral e escrita, a comunicación audiovisual, as tecnoloxías da información e da comunicación, o emprendemento, e a educación cívica e constitucional traballaranse en todas as materias, sen prexuízo do seu tratamento específico nalgunhas das materias de cada etapa”. </w:t>
      </w:r>
    </w:p>
    <w:p w:rsidR="000C6A3F" w:rsidRPr="00C47C04" w:rsidRDefault="00F43137" w:rsidP="000C6A3F">
      <w:pPr>
        <w:pStyle w:val="Predeterminado"/>
        <w:spacing w:after="120" w:line="240" w:lineRule="auto"/>
        <w:jc w:val="both"/>
        <w:rPr>
          <w:rFonts w:ascii="Verdana" w:eastAsia="Times New Roman" w:hAnsi="Verdana" w:cstheme="minorHAnsi"/>
          <w:bCs/>
          <w:sz w:val="20"/>
          <w:szCs w:val="20"/>
          <w:lang w:val="gl-ES" w:eastAsia="ar-SA"/>
        </w:rPr>
      </w:pPr>
      <w:r w:rsidRPr="00C47C04">
        <w:rPr>
          <w:rFonts w:ascii="Verdana" w:eastAsia="Times New Roman" w:hAnsi="Verdana" w:cstheme="minorHAnsi"/>
          <w:bCs/>
          <w:sz w:val="20"/>
          <w:szCs w:val="20"/>
          <w:lang w:val="gl-ES" w:eastAsia="ar-SA"/>
        </w:rPr>
        <w:tab/>
      </w:r>
      <w:r w:rsidR="000C6A3F" w:rsidRPr="00C47C04">
        <w:rPr>
          <w:rFonts w:ascii="Verdana" w:eastAsia="Times New Roman" w:hAnsi="Verdana" w:cstheme="minorHAnsi"/>
          <w:bCs/>
          <w:sz w:val="20"/>
          <w:szCs w:val="20"/>
          <w:lang w:val="gl-ES" w:eastAsia="ar-SA"/>
        </w:rPr>
        <w:t>En todo caso, ao longo do curso o profesorado propoñerá diversos temas que sexan motivo de traballo na aula, ben a nivel oral en forma de debate, ben a nivel escrito e</w:t>
      </w:r>
      <w:r w:rsidR="003C2E36" w:rsidRPr="00C47C04">
        <w:rPr>
          <w:rFonts w:ascii="Verdana" w:eastAsia="Times New Roman" w:hAnsi="Verdana" w:cstheme="minorHAnsi"/>
          <w:bCs/>
          <w:sz w:val="20"/>
          <w:szCs w:val="20"/>
          <w:lang w:val="gl-ES" w:eastAsia="ar-SA"/>
        </w:rPr>
        <w:t>n</w:t>
      </w:r>
      <w:r w:rsidR="000C6A3F" w:rsidRPr="00C47C04">
        <w:rPr>
          <w:rFonts w:ascii="Verdana" w:eastAsia="Times New Roman" w:hAnsi="Verdana" w:cstheme="minorHAnsi"/>
          <w:bCs/>
          <w:sz w:val="20"/>
          <w:szCs w:val="20"/>
          <w:lang w:val="gl-ES" w:eastAsia="ar-SA"/>
        </w:rPr>
        <w:t xml:space="preserve"> fo</w:t>
      </w:r>
      <w:r w:rsidR="0058754A" w:rsidRPr="00C47C04">
        <w:rPr>
          <w:rFonts w:ascii="Verdana" w:eastAsia="Times New Roman" w:hAnsi="Verdana" w:cstheme="minorHAnsi"/>
          <w:bCs/>
          <w:sz w:val="20"/>
          <w:szCs w:val="20"/>
          <w:lang w:val="gl-ES" w:eastAsia="ar-SA"/>
        </w:rPr>
        <w:t>rma</w:t>
      </w:r>
      <w:r w:rsidR="000C6A3F" w:rsidRPr="00C47C04">
        <w:rPr>
          <w:rFonts w:ascii="Verdana" w:eastAsia="Times New Roman" w:hAnsi="Verdana" w:cstheme="minorHAnsi"/>
          <w:bCs/>
          <w:sz w:val="20"/>
          <w:szCs w:val="20"/>
          <w:lang w:val="gl-ES" w:eastAsia="ar-SA"/>
        </w:rPr>
        <w:t xml:space="preserve"> de textos de diversos tipos</w:t>
      </w:r>
      <w:r w:rsidR="003C2E36" w:rsidRPr="00C47C04">
        <w:rPr>
          <w:rFonts w:ascii="Verdana" w:eastAsia="Times New Roman" w:hAnsi="Verdana" w:cstheme="minorHAnsi"/>
          <w:bCs/>
          <w:sz w:val="20"/>
          <w:szCs w:val="20"/>
          <w:lang w:val="gl-ES" w:eastAsia="ar-SA"/>
        </w:rPr>
        <w:t>. Como indicación propon</w:t>
      </w:r>
      <w:r w:rsidR="0058754A" w:rsidRPr="00C47C04">
        <w:rPr>
          <w:rFonts w:ascii="Verdana" w:eastAsia="Times New Roman" w:hAnsi="Verdana" w:cstheme="minorHAnsi"/>
          <w:bCs/>
          <w:sz w:val="20"/>
          <w:szCs w:val="20"/>
          <w:lang w:val="gl-ES" w:eastAsia="ar-SA"/>
        </w:rPr>
        <w:t xml:space="preserve">se </w:t>
      </w:r>
      <w:r w:rsidR="003C2E36" w:rsidRPr="00C47C04">
        <w:rPr>
          <w:rFonts w:ascii="Verdana" w:eastAsia="Times New Roman" w:hAnsi="Verdana" w:cstheme="minorHAnsi"/>
          <w:bCs/>
          <w:sz w:val="20"/>
          <w:szCs w:val="20"/>
          <w:lang w:val="gl-ES" w:eastAsia="ar-SA"/>
        </w:rPr>
        <w:t>que o método de traballo estea baseado na análise e comentario de textos relacionados cos temas</w:t>
      </w:r>
      <w:r w:rsidR="0058754A" w:rsidRPr="00C47C04">
        <w:rPr>
          <w:rFonts w:ascii="Verdana" w:eastAsia="Times New Roman" w:hAnsi="Verdana" w:cstheme="minorHAnsi"/>
          <w:bCs/>
          <w:sz w:val="20"/>
          <w:szCs w:val="20"/>
          <w:lang w:val="gl-ES" w:eastAsia="ar-SA"/>
        </w:rPr>
        <w:t xml:space="preserve"> seguintes:</w:t>
      </w:r>
    </w:p>
    <w:p w:rsidR="000C6A3F" w:rsidRPr="00C47C04"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C47C04">
        <w:rPr>
          <w:rFonts w:ascii="Verdana" w:hAnsi="Verdana" w:cstheme="minorHAnsi"/>
          <w:sz w:val="20"/>
          <w:szCs w:val="20"/>
          <w:lang w:val="gl-ES"/>
        </w:rPr>
        <w:t>O racismo e a xenofobia.</w:t>
      </w:r>
    </w:p>
    <w:p w:rsidR="003C2E36" w:rsidRPr="00C47C04"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C47C04">
        <w:rPr>
          <w:rFonts w:ascii="Verdana" w:hAnsi="Verdana" w:cstheme="minorHAnsi"/>
          <w:sz w:val="20"/>
          <w:szCs w:val="20"/>
          <w:lang w:val="gl-ES"/>
        </w:rPr>
        <w:t>A violencia de xénero e as actitudes sexistas.</w:t>
      </w:r>
    </w:p>
    <w:p w:rsidR="003C2E36" w:rsidRPr="00C47C04"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C47C04">
        <w:rPr>
          <w:rFonts w:ascii="Verdana" w:hAnsi="Verdana" w:cstheme="minorHAnsi"/>
          <w:sz w:val="20"/>
          <w:szCs w:val="20"/>
          <w:lang w:val="gl-ES"/>
        </w:rPr>
        <w:t>A ecoloxía.</w:t>
      </w:r>
    </w:p>
    <w:p w:rsidR="003C2E36" w:rsidRPr="00C47C04"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C47C04">
        <w:rPr>
          <w:rFonts w:ascii="Verdana" w:hAnsi="Verdana" w:cstheme="minorHAnsi"/>
          <w:sz w:val="20"/>
          <w:szCs w:val="20"/>
          <w:lang w:val="gl-ES"/>
        </w:rPr>
        <w:t>Os medios de transporte sostibles.</w:t>
      </w:r>
    </w:p>
    <w:p w:rsidR="003C2E36" w:rsidRPr="00C47C04"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C47C04">
        <w:rPr>
          <w:rFonts w:ascii="Verdana" w:hAnsi="Verdana" w:cstheme="minorHAnsi"/>
          <w:sz w:val="20"/>
          <w:szCs w:val="20"/>
          <w:lang w:val="gl-ES"/>
        </w:rPr>
        <w:t>O uso das tecnoloxías.</w:t>
      </w:r>
    </w:p>
    <w:p w:rsidR="003C2E36" w:rsidRPr="00C47C04" w:rsidRDefault="0047568F"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C47C04">
        <w:rPr>
          <w:rFonts w:ascii="Verdana" w:hAnsi="Verdana" w:cstheme="minorHAnsi"/>
          <w:sz w:val="20"/>
          <w:szCs w:val="20"/>
          <w:lang w:val="gl-ES"/>
        </w:rPr>
        <w:t>A publicidade no</w:t>
      </w:r>
      <w:r w:rsidR="003C2E36" w:rsidRPr="00C47C04">
        <w:rPr>
          <w:rFonts w:ascii="Verdana" w:hAnsi="Verdana" w:cstheme="minorHAnsi"/>
          <w:sz w:val="20"/>
          <w:szCs w:val="20"/>
          <w:lang w:val="gl-ES"/>
        </w:rPr>
        <w:t>s medios de comunicación.</w:t>
      </w:r>
    </w:p>
    <w:p w:rsidR="0047568F" w:rsidRPr="00C47C04" w:rsidRDefault="0047568F"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C47C04">
        <w:rPr>
          <w:rFonts w:ascii="Verdana" w:hAnsi="Verdana" w:cstheme="minorHAnsi"/>
          <w:sz w:val="20"/>
          <w:szCs w:val="20"/>
          <w:lang w:val="gl-ES"/>
        </w:rPr>
        <w:t>O consumo responsable.</w:t>
      </w:r>
    </w:p>
    <w:p w:rsidR="0047568F" w:rsidRPr="00C47C04" w:rsidRDefault="0047568F"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C47C04">
        <w:rPr>
          <w:rFonts w:ascii="Verdana" w:hAnsi="Verdana" w:cstheme="minorHAnsi"/>
          <w:sz w:val="20"/>
          <w:szCs w:val="20"/>
          <w:lang w:val="gl-ES"/>
        </w:rPr>
        <w:t>A aprendizaxe de linguas.</w:t>
      </w:r>
    </w:p>
    <w:p w:rsidR="000C6A3F" w:rsidRPr="00C47C04" w:rsidRDefault="003C2E36" w:rsidP="000C6A3F">
      <w:pPr>
        <w:pStyle w:val="Cuerpodetexto"/>
        <w:spacing w:after="120" w:line="240" w:lineRule="auto"/>
        <w:ind w:left="0" w:right="117" w:firstLine="0"/>
        <w:jc w:val="both"/>
        <w:rPr>
          <w:rFonts w:ascii="Verdana" w:hAnsi="Verdana" w:cstheme="minorHAnsi"/>
          <w:spacing w:val="-1"/>
          <w:sz w:val="20"/>
          <w:szCs w:val="20"/>
          <w:lang w:val="gl-ES"/>
        </w:rPr>
      </w:pPr>
      <w:r w:rsidRPr="00C47C04">
        <w:rPr>
          <w:rFonts w:ascii="Verdana" w:hAnsi="Verdana" w:cstheme="minorHAnsi"/>
          <w:spacing w:val="-1"/>
          <w:sz w:val="20"/>
          <w:szCs w:val="20"/>
          <w:lang w:val="gl-ES"/>
        </w:rPr>
        <w:tab/>
      </w:r>
      <w:r w:rsidR="000C6A3F" w:rsidRPr="00C47C04">
        <w:rPr>
          <w:rFonts w:ascii="Verdana" w:hAnsi="Verdana" w:cstheme="minorHAnsi"/>
          <w:spacing w:val="-1"/>
          <w:sz w:val="20"/>
          <w:szCs w:val="20"/>
          <w:lang w:val="gl-ES"/>
        </w:rPr>
        <w:t xml:space="preserve">Ademais, </w:t>
      </w:r>
      <w:r w:rsidR="0047568F" w:rsidRPr="00C47C04">
        <w:rPr>
          <w:rFonts w:ascii="Verdana" w:hAnsi="Verdana" w:cstheme="minorHAnsi"/>
          <w:spacing w:val="-1"/>
          <w:sz w:val="20"/>
          <w:szCs w:val="20"/>
          <w:lang w:val="gl-ES"/>
        </w:rPr>
        <w:t xml:space="preserve">independentemente de que algúns destes temas poidan ser tratados de forma conxunta entre varios departamentos, </w:t>
      </w:r>
      <w:r w:rsidR="000C6A3F" w:rsidRPr="00C47C04">
        <w:rPr>
          <w:rFonts w:ascii="Verdana" w:hAnsi="Verdana" w:cstheme="minorHAnsi"/>
          <w:spacing w:val="-1"/>
          <w:sz w:val="20"/>
          <w:szCs w:val="20"/>
          <w:lang w:val="gl-ES"/>
        </w:rPr>
        <w:t>o centro poderá decidir que elemento transversal vai ser traballado de forma coordinada en cada nivel dende diferentes materias, como se fose un proxecto interdisciplinar. Este elemento transversal decidirase antes do inicio do curso e, unha vez aprobado polo claustro, será o profesorado de cada nivel o que planificará esa actividade concretando os estándares de aprendizaxe das di</w:t>
      </w:r>
      <w:r w:rsidRPr="00C47C04">
        <w:rPr>
          <w:rFonts w:ascii="Verdana" w:hAnsi="Verdana" w:cstheme="minorHAnsi"/>
          <w:spacing w:val="-1"/>
          <w:sz w:val="20"/>
          <w:szCs w:val="20"/>
          <w:lang w:val="gl-ES"/>
        </w:rPr>
        <w:t xml:space="preserve">ferentes materias, avaliación, etc. </w:t>
      </w:r>
      <w:r w:rsidR="000C6A3F" w:rsidRPr="00C47C04">
        <w:rPr>
          <w:rFonts w:ascii="Verdana" w:hAnsi="Verdana" w:cstheme="minorHAnsi"/>
          <w:spacing w:val="-1"/>
          <w:sz w:val="20"/>
          <w:szCs w:val="20"/>
          <w:lang w:val="gl-ES"/>
        </w:rPr>
        <w:t>coordin</w:t>
      </w:r>
      <w:r w:rsidRPr="00C47C04">
        <w:rPr>
          <w:rFonts w:ascii="Verdana" w:hAnsi="Verdana" w:cstheme="minorHAnsi"/>
          <w:spacing w:val="-1"/>
          <w:sz w:val="20"/>
          <w:szCs w:val="20"/>
          <w:lang w:val="gl-ES"/>
        </w:rPr>
        <w:t>ados pola persoa que designe a X</w:t>
      </w:r>
      <w:r w:rsidR="000C6A3F" w:rsidRPr="00C47C04">
        <w:rPr>
          <w:rFonts w:ascii="Verdana" w:hAnsi="Verdana" w:cstheme="minorHAnsi"/>
          <w:spacing w:val="-1"/>
          <w:sz w:val="20"/>
          <w:szCs w:val="20"/>
          <w:lang w:val="gl-ES"/>
        </w:rPr>
        <w:t xml:space="preserve">efatura de </w:t>
      </w:r>
      <w:r w:rsidRPr="00C47C04">
        <w:rPr>
          <w:rFonts w:ascii="Verdana" w:hAnsi="Verdana" w:cstheme="minorHAnsi"/>
          <w:spacing w:val="-1"/>
          <w:sz w:val="20"/>
          <w:szCs w:val="20"/>
          <w:lang w:val="gl-ES"/>
        </w:rPr>
        <w:t>E</w:t>
      </w:r>
      <w:r w:rsidR="000C6A3F" w:rsidRPr="00C47C04">
        <w:rPr>
          <w:rFonts w:ascii="Verdana" w:hAnsi="Verdana" w:cstheme="minorHAnsi"/>
          <w:spacing w:val="-1"/>
          <w:sz w:val="20"/>
          <w:szCs w:val="20"/>
          <w:lang w:val="gl-ES"/>
        </w:rPr>
        <w:t>studos.</w:t>
      </w:r>
    </w:p>
    <w:p w:rsidR="0009144E" w:rsidRPr="00C47C04" w:rsidRDefault="0009144E" w:rsidP="000C6A3F">
      <w:pPr>
        <w:pStyle w:val="Cuerpodetexto"/>
        <w:spacing w:after="120" w:line="240" w:lineRule="auto"/>
        <w:ind w:left="0" w:right="117" w:firstLine="0"/>
        <w:jc w:val="both"/>
        <w:rPr>
          <w:rFonts w:ascii="Verdana" w:hAnsi="Verdana" w:cstheme="minorHAnsi"/>
          <w:sz w:val="20"/>
          <w:szCs w:val="20"/>
          <w:lang w:val="gl-ES"/>
        </w:rPr>
      </w:pPr>
    </w:p>
    <w:p w:rsidR="00F70349" w:rsidRPr="00C47C04" w:rsidRDefault="00F70349" w:rsidP="007761AB">
      <w:pPr>
        <w:pStyle w:val="Ttulo1"/>
        <w:numPr>
          <w:ilvl w:val="0"/>
          <w:numId w:val="21"/>
        </w:numPr>
        <w:ind w:left="0" w:firstLine="0"/>
        <w:rPr>
          <w:lang w:val="gl-ES"/>
        </w:rPr>
      </w:pPr>
      <w:bookmarkStart w:id="32" w:name="_Toc453779130"/>
      <w:r w:rsidRPr="00C47C04">
        <w:rPr>
          <w:lang w:val="gl-ES"/>
        </w:rPr>
        <w:t>AVALIACIÓN DO PROCESO DE ENSINO E DA PRÁCTICA DOCENTE.</w:t>
      </w:r>
      <w:bookmarkEnd w:id="32"/>
    </w:p>
    <w:p w:rsidR="00A018AC" w:rsidRPr="00C47C04" w:rsidRDefault="00A018AC" w:rsidP="00A018AC">
      <w:pPr>
        <w:rPr>
          <w:lang w:val="gl-ES"/>
        </w:rPr>
      </w:pPr>
    </w:p>
    <w:p w:rsidR="00A018AC" w:rsidRPr="00C47C04" w:rsidRDefault="003702B1" w:rsidP="00EA738A">
      <w:pPr>
        <w:spacing w:after="120" w:line="240" w:lineRule="auto"/>
        <w:ind w:firstLine="709"/>
        <w:jc w:val="both"/>
        <w:rPr>
          <w:rFonts w:ascii="Verdana" w:hAnsi="Verdana"/>
          <w:sz w:val="20"/>
          <w:szCs w:val="20"/>
          <w:lang w:val="gl-ES"/>
        </w:rPr>
      </w:pPr>
      <w:r w:rsidRPr="00C47C04">
        <w:rPr>
          <w:rFonts w:ascii="Verdana" w:hAnsi="Verdana"/>
          <w:sz w:val="20"/>
          <w:szCs w:val="20"/>
          <w:lang w:val="gl-ES"/>
        </w:rPr>
        <w:t xml:space="preserve">Establécese que a </w:t>
      </w:r>
      <w:r w:rsidR="00A018AC" w:rsidRPr="00C47C04">
        <w:rPr>
          <w:rFonts w:ascii="Verdana" w:hAnsi="Verdana"/>
          <w:sz w:val="20"/>
          <w:szCs w:val="20"/>
          <w:lang w:val="gl-ES"/>
        </w:rPr>
        <w:t xml:space="preserve">avaliación do proceso de ensino e a práctica docente </w:t>
      </w:r>
      <w:r w:rsidRPr="00C47C04">
        <w:rPr>
          <w:rFonts w:ascii="Verdana" w:hAnsi="Verdana"/>
          <w:sz w:val="20"/>
          <w:szCs w:val="20"/>
          <w:lang w:val="gl-ES"/>
        </w:rPr>
        <w:t>se realice</w:t>
      </w:r>
      <w:r w:rsidR="001E5E52">
        <w:rPr>
          <w:rFonts w:ascii="Verdana" w:hAnsi="Verdana"/>
          <w:sz w:val="20"/>
          <w:szCs w:val="20"/>
          <w:lang w:val="gl-ES"/>
        </w:rPr>
        <w:t xml:space="preserve"> </w:t>
      </w:r>
      <w:r w:rsidR="00A018AC" w:rsidRPr="00C47C04">
        <w:rPr>
          <w:rFonts w:ascii="Verdana" w:hAnsi="Verdana"/>
          <w:sz w:val="20"/>
          <w:szCs w:val="20"/>
          <w:lang w:val="gl-ES"/>
        </w:rPr>
        <w:t>en dous momentos do curso escolar. O primeiro realiz</w:t>
      </w:r>
      <w:r w:rsidR="008353E6" w:rsidRPr="00C47C04">
        <w:rPr>
          <w:rFonts w:ascii="Verdana" w:hAnsi="Verdana"/>
          <w:sz w:val="20"/>
          <w:szCs w:val="20"/>
          <w:lang w:val="gl-ES"/>
        </w:rPr>
        <w:t xml:space="preserve">arase ao final de cada trimestre, </w:t>
      </w:r>
      <w:r w:rsidRPr="00C47C04">
        <w:rPr>
          <w:rFonts w:ascii="Verdana" w:hAnsi="Verdana"/>
          <w:sz w:val="20"/>
          <w:szCs w:val="20"/>
          <w:lang w:val="gl-ES"/>
        </w:rPr>
        <w:t>estará a cargo</w:t>
      </w:r>
      <w:r w:rsidR="001E5E52">
        <w:rPr>
          <w:rFonts w:ascii="Verdana" w:hAnsi="Verdana"/>
          <w:sz w:val="20"/>
          <w:szCs w:val="20"/>
          <w:lang w:val="gl-ES"/>
        </w:rPr>
        <w:t xml:space="preserve"> </w:t>
      </w:r>
      <w:r w:rsidRPr="00C47C04">
        <w:rPr>
          <w:rFonts w:ascii="Verdana" w:hAnsi="Verdana"/>
          <w:sz w:val="20"/>
          <w:szCs w:val="20"/>
          <w:lang w:val="gl-ES"/>
        </w:rPr>
        <w:t>d</w:t>
      </w:r>
      <w:r w:rsidR="00EA738A" w:rsidRPr="00C47C04">
        <w:rPr>
          <w:rFonts w:ascii="Verdana" w:hAnsi="Verdana"/>
          <w:sz w:val="20"/>
          <w:szCs w:val="20"/>
          <w:lang w:val="gl-ES"/>
        </w:rPr>
        <w:t>os titores de cada curso</w:t>
      </w:r>
      <w:r w:rsidRPr="00C47C04">
        <w:rPr>
          <w:rFonts w:ascii="Verdana" w:hAnsi="Verdana"/>
          <w:sz w:val="20"/>
          <w:szCs w:val="20"/>
          <w:lang w:val="gl-ES"/>
        </w:rPr>
        <w:t xml:space="preserve"> e levarase a cabo</w:t>
      </w:r>
      <w:r w:rsidR="00EA738A" w:rsidRPr="00C47C04">
        <w:rPr>
          <w:rFonts w:ascii="Verdana" w:hAnsi="Verdana"/>
          <w:sz w:val="20"/>
          <w:szCs w:val="20"/>
          <w:lang w:val="gl-ES"/>
        </w:rPr>
        <w:t xml:space="preserve"> de acordo co cuestionario que estableza a Xefatura de Estudos. </w:t>
      </w:r>
      <w:r w:rsidR="008353E6" w:rsidRPr="00C47C04">
        <w:rPr>
          <w:rFonts w:ascii="Verdana" w:hAnsi="Verdana"/>
          <w:sz w:val="20"/>
          <w:szCs w:val="20"/>
          <w:lang w:val="gl-ES"/>
        </w:rPr>
        <w:t xml:space="preserve">Ao mesmo tempo, os membros do Departamento avaliarán o seu desempeño de </w:t>
      </w:r>
      <w:r w:rsidR="00EA738A" w:rsidRPr="00C47C04">
        <w:rPr>
          <w:rFonts w:ascii="Verdana" w:hAnsi="Verdana"/>
          <w:sz w:val="20"/>
          <w:szCs w:val="20"/>
          <w:lang w:val="gl-ES"/>
        </w:rPr>
        <w:t>acordo</w:t>
      </w:r>
      <w:r w:rsidRPr="00C47C04">
        <w:rPr>
          <w:rFonts w:ascii="Verdana" w:hAnsi="Verdana"/>
          <w:sz w:val="20"/>
          <w:szCs w:val="20"/>
          <w:lang w:val="gl-ES"/>
        </w:rPr>
        <w:t xml:space="preserve"> coa seguinte táboa, que deberá</w:t>
      </w:r>
      <w:r w:rsidR="008353E6" w:rsidRPr="00C47C04">
        <w:rPr>
          <w:rFonts w:ascii="Verdana" w:hAnsi="Verdana"/>
          <w:sz w:val="20"/>
          <w:szCs w:val="20"/>
          <w:lang w:val="gl-ES"/>
        </w:rPr>
        <w:t>n</w:t>
      </w:r>
      <w:r w:rsidR="00EA738A" w:rsidRPr="00C47C04">
        <w:rPr>
          <w:rFonts w:ascii="Verdana" w:hAnsi="Verdana"/>
          <w:sz w:val="20"/>
          <w:szCs w:val="20"/>
          <w:lang w:val="gl-ES"/>
        </w:rPr>
        <w:t xml:space="preserve"> cubrir </w:t>
      </w:r>
      <w:r w:rsidR="00BC1DDC" w:rsidRPr="00C47C04">
        <w:rPr>
          <w:rFonts w:ascii="Verdana" w:hAnsi="Verdana"/>
          <w:sz w:val="20"/>
          <w:szCs w:val="20"/>
          <w:lang w:val="gl-ES"/>
        </w:rPr>
        <w:t xml:space="preserve">para cada </w:t>
      </w:r>
      <w:r w:rsidRPr="00C47C04">
        <w:rPr>
          <w:rFonts w:ascii="Verdana" w:hAnsi="Verdana"/>
          <w:sz w:val="20"/>
          <w:szCs w:val="20"/>
          <w:lang w:val="gl-ES"/>
        </w:rPr>
        <w:t>nivel no</w:t>
      </w:r>
      <w:r w:rsidR="00BC1DDC" w:rsidRPr="00C47C04">
        <w:rPr>
          <w:rFonts w:ascii="Verdana" w:hAnsi="Verdana"/>
          <w:sz w:val="20"/>
          <w:szCs w:val="20"/>
          <w:lang w:val="gl-ES"/>
        </w:rPr>
        <w:t xml:space="preserve"> que imparta</w:t>
      </w:r>
      <w:r w:rsidR="00AF53C7" w:rsidRPr="00C47C04">
        <w:rPr>
          <w:rFonts w:ascii="Verdana" w:hAnsi="Verdana"/>
          <w:sz w:val="20"/>
          <w:szCs w:val="20"/>
          <w:lang w:val="gl-ES"/>
        </w:rPr>
        <w:t>n</w:t>
      </w:r>
      <w:r w:rsidR="00BC1DDC" w:rsidRPr="00C47C04">
        <w:rPr>
          <w:rFonts w:ascii="Verdana" w:hAnsi="Verdana"/>
          <w:sz w:val="20"/>
          <w:szCs w:val="20"/>
          <w:lang w:val="gl-ES"/>
        </w:rPr>
        <w:t xml:space="preserve"> a materia.</w:t>
      </w:r>
      <w:r w:rsidR="008353E6" w:rsidRPr="00C47C04">
        <w:rPr>
          <w:rFonts w:ascii="Verdana" w:hAnsi="Verdana"/>
          <w:sz w:val="20"/>
          <w:szCs w:val="20"/>
          <w:lang w:val="gl-ES"/>
        </w:rPr>
        <w:t>O segundo realizarase ao final de curso e terá como protagonista o alumnado de cada grupo a través da enquisa que se xunta ao final desta programación como Anexo. Os datos recollidos serán utilizados para facer unha valoración na Memoria do Departamento e para establecer as propostas de mellora que se consideren necesarias.</w:t>
      </w:r>
    </w:p>
    <w:p w:rsidR="00850168" w:rsidRPr="00C47C04" w:rsidRDefault="00850168" w:rsidP="00EA738A">
      <w:pPr>
        <w:spacing w:after="120" w:line="240" w:lineRule="auto"/>
        <w:ind w:firstLine="709"/>
        <w:jc w:val="both"/>
        <w:rPr>
          <w:rFonts w:ascii="Verdana" w:hAnsi="Verdana"/>
          <w:sz w:val="20"/>
          <w:szCs w:val="20"/>
          <w:lang w:val="gl-ES"/>
        </w:rPr>
      </w:pPr>
    </w:p>
    <w:tbl>
      <w:tblPr>
        <w:tblStyle w:val="Tablaconcuadrcula"/>
        <w:tblW w:w="8794" w:type="dxa"/>
        <w:tblLook w:val="04A0" w:firstRow="1" w:lastRow="0" w:firstColumn="1" w:lastColumn="0" w:noHBand="0" w:noVBand="1"/>
      </w:tblPr>
      <w:tblGrid>
        <w:gridCol w:w="6487"/>
        <w:gridCol w:w="2307"/>
      </w:tblGrid>
      <w:tr w:rsidR="00EA738A" w:rsidRPr="00C47C04" w:rsidTr="00EA738A">
        <w:trPr>
          <w:trHeight w:val="496"/>
        </w:trPr>
        <w:tc>
          <w:tcPr>
            <w:tcW w:w="8794" w:type="dxa"/>
            <w:gridSpan w:val="2"/>
            <w:vAlign w:val="center"/>
          </w:tcPr>
          <w:p w:rsidR="00EA738A" w:rsidRPr="00C47C04" w:rsidRDefault="00EA738A" w:rsidP="00EA738A">
            <w:pPr>
              <w:jc w:val="center"/>
              <w:rPr>
                <w:rFonts w:ascii="Verdana" w:hAnsi="Verdana"/>
                <w:b/>
                <w:sz w:val="20"/>
                <w:szCs w:val="20"/>
                <w:lang w:val="gl-ES"/>
              </w:rPr>
            </w:pPr>
            <w:r w:rsidRPr="00C47C04">
              <w:rPr>
                <w:rFonts w:ascii="Verdana" w:hAnsi="Verdana"/>
                <w:b/>
                <w:sz w:val="20"/>
                <w:szCs w:val="20"/>
                <w:lang w:val="gl-ES"/>
              </w:rPr>
              <w:t>CUESTIONARIO DE AVALIACIÓN DA PRÁCTICA DOCENTE</w:t>
            </w:r>
          </w:p>
        </w:tc>
      </w:tr>
      <w:tr w:rsidR="00EA738A" w:rsidRPr="00C47C04" w:rsidTr="003702B1">
        <w:tc>
          <w:tcPr>
            <w:tcW w:w="8794" w:type="dxa"/>
            <w:gridSpan w:val="2"/>
          </w:tcPr>
          <w:p w:rsidR="00EA738A" w:rsidRPr="00C47C04" w:rsidRDefault="00EA738A" w:rsidP="003702B1">
            <w:pPr>
              <w:rPr>
                <w:rFonts w:ascii="Verdana" w:hAnsi="Verdana"/>
                <w:b/>
                <w:sz w:val="20"/>
                <w:szCs w:val="20"/>
                <w:lang w:val="gl-ES"/>
              </w:rPr>
            </w:pPr>
          </w:p>
        </w:tc>
      </w:tr>
      <w:tr w:rsidR="00EA738A" w:rsidRPr="00C321FE" w:rsidTr="003702B1">
        <w:tc>
          <w:tcPr>
            <w:tcW w:w="8794" w:type="dxa"/>
            <w:gridSpan w:val="2"/>
          </w:tcPr>
          <w:p w:rsidR="00EA738A" w:rsidRPr="00C47C04" w:rsidRDefault="00EA738A" w:rsidP="00EA738A">
            <w:pPr>
              <w:rPr>
                <w:rFonts w:ascii="Verdana" w:hAnsi="Verdana"/>
                <w:sz w:val="20"/>
                <w:szCs w:val="20"/>
                <w:lang w:val="gl-ES"/>
              </w:rPr>
            </w:pPr>
            <w:r w:rsidRPr="00C47C04">
              <w:rPr>
                <w:rFonts w:ascii="Verdana" w:hAnsi="Verdana"/>
                <w:b/>
                <w:sz w:val="20"/>
                <w:szCs w:val="20"/>
                <w:lang w:val="gl-ES"/>
              </w:rPr>
              <w:t>DEPARTAMENTO DE LINGUA GALEGA E LITERATURA          C</w:t>
            </w:r>
            <w:r w:rsidR="0075778B" w:rsidRPr="00C47C04">
              <w:rPr>
                <w:rFonts w:ascii="Verdana" w:hAnsi="Verdana"/>
                <w:b/>
                <w:sz w:val="20"/>
                <w:szCs w:val="20"/>
                <w:lang w:val="gl-ES"/>
              </w:rPr>
              <w:t>URSO  201</w:t>
            </w:r>
            <w:r w:rsidR="00262A27" w:rsidRPr="00C47C04">
              <w:rPr>
                <w:rFonts w:ascii="Verdana" w:hAnsi="Verdana"/>
                <w:b/>
                <w:sz w:val="20"/>
                <w:szCs w:val="20"/>
                <w:lang w:val="gl-ES"/>
              </w:rPr>
              <w:t>7</w:t>
            </w:r>
            <w:r w:rsidR="0075778B" w:rsidRPr="00C47C04">
              <w:rPr>
                <w:rFonts w:ascii="Verdana" w:hAnsi="Verdana"/>
                <w:b/>
                <w:sz w:val="20"/>
                <w:szCs w:val="20"/>
                <w:lang w:val="gl-ES"/>
              </w:rPr>
              <w:t>/1</w:t>
            </w:r>
            <w:r w:rsidR="00262A27" w:rsidRPr="00C47C04">
              <w:rPr>
                <w:rFonts w:ascii="Verdana" w:hAnsi="Verdana"/>
                <w:b/>
                <w:sz w:val="20"/>
                <w:szCs w:val="20"/>
                <w:lang w:val="gl-ES"/>
              </w:rPr>
              <w:t>8</w:t>
            </w:r>
          </w:p>
        </w:tc>
      </w:tr>
      <w:tr w:rsidR="00EA738A" w:rsidRPr="00C321FE" w:rsidTr="00EA738A">
        <w:tc>
          <w:tcPr>
            <w:tcW w:w="6487" w:type="dxa"/>
          </w:tcPr>
          <w:p w:rsidR="00EA738A" w:rsidRPr="00C47C04" w:rsidRDefault="00EA738A" w:rsidP="00EA738A">
            <w:pPr>
              <w:pStyle w:val="Prrafodelista"/>
              <w:tabs>
                <w:tab w:val="clear" w:pos="708"/>
              </w:tabs>
              <w:suppressAutoHyphens w:val="0"/>
              <w:ind w:left="360"/>
              <w:contextualSpacing/>
              <w:jc w:val="both"/>
              <w:rPr>
                <w:rFonts w:ascii="Verdana" w:hAnsi="Verdana"/>
                <w:b/>
                <w:sz w:val="20"/>
                <w:szCs w:val="20"/>
                <w:lang w:val="gl-ES"/>
              </w:rPr>
            </w:pPr>
          </w:p>
        </w:tc>
        <w:tc>
          <w:tcPr>
            <w:tcW w:w="2307" w:type="dxa"/>
          </w:tcPr>
          <w:p w:rsidR="00EA738A" w:rsidRPr="00C47C04" w:rsidRDefault="00EA738A" w:rsidP="003702B1">
            <w:pPr>
              <w:rPr>
                <w:rFonts w:ascii="Verdana" w:hAnsi="Verdana"/>
                <w:sz w:val="20"/>
                <w:szCs w:val="20"/>
                <w:lang w:val="gl-ES"/>
              </w:rPr>
            </w:pPr>
          </w:p>
        </w:tc>
      </w:tr>
      <w:tr w:rsidR="00EA738A" w:rsidRPr="00C47C04" w:rsidTr="00EA738A">
        <w:tc>
          <w:tcPr>
            <w:tcW w:w="6487" w:type="dxa"/>
          </w:tcPr>
          <w:p w:rsidR="00EA738A" w:rsidRPr="00C47C04" w:rsidRDefault="00EA738A" w:rsidP="00EA738A">
            <w:pPr>
              <w:pStyle w:val="Prrafodelista"/>
              <w:tabs>
                <w:tab w:val="clear" w:pos="708"/>
              </w:tabs>
              <w:suppressAutoHyphens w:val="0"/>
              <w:ind w:left="360"/>
              <w:contextualSpacing/>
              <w:jc w:val="both"/>
              <w:rPr>
                <w:rFonts w:ascii="Verdana" w:hAnsi="Verdana"/>
                <w:b/>
                <w:sz w:val="20"/>
                <w:szCs w:val="20"/>
                <w:lang w:val="gl-ES"/>
              </w:rPr>
            </w:pPr>
            <w:r w:rsidRPr="00C47C04">
              <w:rPr>
                <w:rFonts w:ascii="Verdana" w:hAnsi="Verdana"/>
                <w:b/>
                <w:sz w:val="20"/>
                <w:szCs w:val="20"/>
                <w:lang w:val="gl-ES"/>
              </w:rPr>
              <w:t>PROFESOR/A:</w:t>
            </w:r>
          </w:p>
        </w:tc>
        <w:tc>
          <w:tcPr>
            <w:tcW w:w="2307" w:type="dxa"/>
          </w:tcPr>
          <w:p w:rsidR="00EA738A" w:rsidRPr="00C47C04" w:rsidRDefault="003702B1" w:rsidP="003702B1">
            <w:pPr>
              <w:rPr>
                <w:rFonts w:ascii="Verdana" w:hAnsi="Verdana"/>
                <w:b/>
                <w:sz w:val="20"/>
                <w:szCs w:val="20"/>
                <w:lang w:val="gl-ES"/>
              </w:rPr>
            </w:pPr>
            <w:r w:rsidRPr="00C47C04">
              <w:rPr>
                <w:rFonts w:ascii="Verdana" w:hAnsi="Verdana"/>
                <w:b/>
                <w:sz w:val="20"/>
                <w:szCs w:val="20"/>
                <w:lang w:val="gl-ES"/>
              </w:rPr>
              <w:t>NIVEL</w:t>
            </w:r>
            <w:r w:rsidR="00EA738A" w:rsidRPr="00C47C04">
              <w:rPr>
                <w:rFonts w:ascii="Verdana" w:hAnsi="Verdana"/>
                <w:b/>
                <w:sz w:val="20"/>
                <w:szCs w:val="20"/>
                <w:lang w:val="gl-ES"/>
              </w:rPr>
              <w:t xml:space="preserve">: </w:t>
            </w:r>
          </w:p>
        </w:tc>
      </w:tr>
      <w:tr w:rsidR="00EA738A" w:rsidRPr="00C47C04" w:rsidTr="00EA738A">
        <w:tc>
          <w:tcPr>
            <w:tcW w:w="6487" w:type="dxa"/>
          </w:tcPr>
          <w:p w:rsidR="00EA738A" w:rsidRPr="00C47C04" w:rsidRDefault="00EA738A" w:rsidP="00EA738A">
            <w:pPr>
              <w:pStyle w:val="Prrafodelista"/>
              <w:tabs>
                <w:tab w:val="clear" w:pos="708"/>
              </w:tabs>
              <w:suppressAutoHyphens w:val="0"/>
              <w:ind w:left="360"/>
              <w:contextualSpacing/>
              <w:jc w:val="both"/>
              <w:rPr>
                <w:rFonts w:ascii="Verdana" w:hAnsi="Verdana"/>
                <w:b/>
                <w:sz w:val="20"/>
                <w:szCs w:val="20"/>
                <w:lang w:val="gl-ES"/>
              </w:rPr>
            </w:pPr>
          </w:p>
        </w:tc>
        <w:tc>
          <w:tcPr>
            <w:tcW w:w="2307" w:type="dxa"/>
          </w:tcPr>
          <w:p w:rsidR="00EA738A" w:rsidRPr="00C47C04" w:rsidRDefault="00EA738A" w:rsidP="003702B1">
            <w:pPr>
              <w:rPr>
                <w:rFonts w:ascii="Verdana" w:hAnsi="Verdana"/>
                <w:sz w:val="20"/>
                <w:szCs w:val="20"/>
                <w:lang w:val="gl-ES"/>
              </w:rPr>
            </w:pPr>
          </w:p>
        </w:tc>
      </w:tr>
      <w:tr w:rsidR="00A018AC" w:rsidRPr="00C321FE" w:rsidTr="00EA738A">
        <w:tc>
          <w:tcPr>
            <w:tcW w:w="6487" w:type="dxa"/>
          </w:tcPr>
          <w:p w:rsidR="00A018AC" w:rsidRPr="00C47C04" w:rsidRDefault="00A018AC" w:rsidP="00A018AC">
            <w:pPr>
              <w:pStyle w:val="Prrafodelista"/>
              <w:numPr>
                <w:ilvl w:val="0"/>
                <w:numId w:val="26"/>
              </w:numPr>
              <w:tabs>
                <w:tab w:val="clear" w:pos="708"/>
              </w:tabs>
              <w:suppressAutoHyphens w:val="0"/>
              <w:contextualSpacing/>
              <w:jc w:val="both"/>
              <w:rPr>
                <w:rFonts w:ascii="Verdana" w:hAnsi="Verdana"/>
                <w:b/>
                <w:sz w:val="20"/>
                <w:szCs w:val="20"/>
                <w:lang w:val="gl-ES"/>
              </w:rPr>
            </w:pPr>
            <w:r w:rsidRPr="00C47C04">
              <w:rPr>
                <w:rFonts w:ascii="Verdana" w:hAnsi="Verdana"/>
                <w:b/>
                <w:sz w:val="20"/>
                <w:szCs w:val="20"/>
                <w:lang w:val="gl-ES"/>
              </w:rPr>
              <w:t>INDICADORES XERAIS SOBRE O GRUPO</w:t>
            </w:r>
          </w:p>
        </w:tc>
        <w:tc>
          <w:tcPr>
            <w:tcW w:w="2307" w:type="dxa"/>
          </w:tcPr>
          <w:p w:rsidR="00A018AC" w:rsidRPr="00C47C04" w:rsidRDefault="00A018AC" w:rsidP="003702B1">
            <w:pPr>
              <w:rPr>
                <w:rFonts w:ascii="Verdana" w:hAnsi="Verdana"/>
                <w:sz w:val="20"/>
                <w:szCs w:val="20"/>
                <w:lang w:val="gl-ES"/>
              </w:rPr>
            </w:pPr>
          </w:p>
        </w:tc>
      </w:tr>
      <w:tr w:rsidR="00A018AC" w:rsidRPr="00C321FE" w:rsidTr="00EA738A">
        <w:tc>
          <w:tcPr>
            <w:tcW w:w="6487" w:type="dxa"/>
          </w:tcPr>
          <w:p w:rsidR="00A018AC" w:rsidRPr="00C47C04" w:rsidRDefault="00A018AC" w:rsidP="003702B1">
            <w:pPr>
              <w:rPr>
                <w:rFonts w:ascii="Verdana" w:hAnsi="Verdana"/>
                <w:sz w:val="20"/>
                <w:szCs w:val="20"/>
                <w:lang w:val="gl-ES"/>
              </w:rPr>
            </w:pP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r w:rsidRPr="00C47C04">
              <w:rPr>
                <w:rFonts w:ascii="Verdana" w:hAnsi="Verdana"/>
                <w:sz w:val="20"/>
                <w:szCs w:val="20"/>
                <w:lang w:val="gl-ES"/>
              </w:rPr>
              <w:t>1.  Que fago para coñecer a clase?</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A018AC">
            <w:pPr>
              <w:pStyle w:val="Prrafodelista"/>
              <w:numPr>
                <w:ilvl w:val="0"/>
                <w:numId w:val="22"/>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Realizo unha charla o 1º día de clase</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A018AC">
            <w:pPr>
              <w:pStyle w:val="Prrafodelista"/>
              <w:numPr>
                <w:ilvl w:val="0"/>
                <w:numId w:val="22"/>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Utilizo a proba de avaliación inicial</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A018AC">
            <w:pPr>
              <w:pStyle w:val="Prrafodelista"/>
              <w:numPr>
                <w:ilvl w:val="0"/>
                <w:numId w:val="22"/>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Utilizo a información da reunión de avaliación inicial</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r w:rsidRPr="00C47C04">
              <w:rPr>
                <w:rFonts w:ascii="Verdana" w:hAnsi="Verdana"/>
                <w:sz w:val="20"/>
                <w:szCs w:val="20"/>
                <w:lang w:val="gl-ES"/>
              </w:rPr>
              <w:t>2. Teño en conta a diversidade ao organizar a clase?</w:t>
            </w:r>
          </w:p>
        </w:tc>
        <w:tc>
          <w:tcPr>
            <w:tcW w:w="2307" w:type="dxa"/>
          </w:tcPr>
          <w:p w:rsidR="00A018AC" w:rsidRPr="00C47C04" w:rsidRDefault="00A018AC" w:rsidP="003702B1">
            <w:pPr>
              <w:rPr>
                <w:rFonts w:ascii="Verdana" w:hAnsi="Verdana"/>
                <w:sz w:val="20"/>
                <w:szCs w:val="20"/>
                <w:lang w:val="gl-ES"/>
              </w:rPr>
            </w:pPr>
          </w:p>
        </w:tc>
      </w:tr>
      <w:tr w:rsidR="00A018AC" w:rsidRPr="00C321FE" w:rsidTr="00EA738A">
        <w:tc>
          <w:tcPr>
            <w:tcW w:w="6487" w:type="dxa"/>
          </w:tcPr>
          <w:p w:rsidR="00A018AC" w:rsidRPr="00C47C04" w:rsidRDefault="00A018AC" w:rsidP="00A018AC">
            <w:pPr>
              <w:pStyle w:val="Prrafodelista"/>
              <w:numPr>
                <w:ilvl w:val="0"/>
                <w:numId w:val="23"/>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Coloco os alumnos/as por orde de lista</w:t>
            </w:r>
          </w:p>
        </w:tc>
        <w:tc>
          <w:tcPr>
            <w:tcW w:w="2307" w:type="dxa"/>
          </w:tcPr>
          <w:p w:rsidR="00A018AC" w:rsidRPr="00C47C04" w:rsidRDefault="00A018AC" w:rsidP="003702B1">
            <w:pPr>
              <w:rPr>
                <w:rFonts w:ascii="Verdana" w:hAnsi="Verdana"/>
                <w:sz w:val="20"/>
                <w:szCs w:val="20"/>
                <w:lang w:val="gl-ES"/>
              </w:rPr>
            </w:pPr>
          </w:p>
        </w:tc>
      </w:tr>
      <w:tr w:rsidR="00A018AC" w:rsidRPr="00C321FE" w:rsidTr="00EA738A">
        <w:tc>
          <w:tcPr>
            <w:tcW w:w="6487" w:type="dxa"/>
          </w:tcPr>
          <w:p w:rsidR="00A018AC" w:rsidRPr="00C47C04" w:rsidRDefault="00A018AC" w:rsidP="00A018AC">
            <w:pPr>
              <w:pStyle w:val="Prrafodelista"/>
              <w:numPr>
                <w:ilvl w:val="0"/>
                <w:numId w:val="23"/>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Deixo que se coloquen eles por afinidade</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A018AC">
            <w:pPr>
              <w:pStyle w:val="Prrafodelista"/>
              <w:numPr>
                <w:ilvl w:val="0"/>
                <w:numId w:val="23"/>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Organizo grupos de traballo variables</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r w:rsidRPr="00C47C04">
              <w:rPr>
                <w:rFonts w:ascii="Verdana" w:hAnsi="Verdana"/>
                <w:sz w:val="20"/>
                <w:szCs w:val="20"/>
                <w:lang w:val="gl-ES"/>
              </w:rPr>
              <w:t>3. Os alumnos reciben as explicacións que precisan?</w:t>
            </w:r>
          </w:p>
        </w:tc>
        <w:tc>
          <w:tcPr>
            <w:tcW w:w="2307" w:type="dxa"/>
          </w:tcPr>
          <w:p w:rsidR="00A018AC" w:rsidRPr="00C47C04" w:rsidRDefault="00A018AC" w:rsidP="003702B1">
            <w:pPr>
              <w:rPr>
                <w:rFonts w:ascii="Verdana" w:hAnsi="Verdana"/>
                <w:sz w:val="20"/>
                <w:szCs w:val="20"/>
                <w:lang w:val="gl-ES"/>
              </w:rPr>
            </w:pPr>
          </w:p>
        </w:tc>
      </w:tr>
      <w:tr w:rsidR="00A018AC" w:rsidRPr="00C321FE" w:rsidTr="00EA738A">
        <w:tc>
          <w:tcPr>
            <w:tcW w:w="6487" w:type="dxa"/>
          </w:tcPr>
          <w:p w:rsidR="00A018AC" w:rsidRPr="00C47C04" w:rsidRDefault="00A018AC" w:rsidP="00A018AC">
            <w:pPr>
              <w:pStyle w:val="Prrafodelista"/>
              <w:numPr>
                <w:ilvl w:val="0"/>
                <w:numId w:val="24"/>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Explico primeiro para todo o grupo</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A018AC">
            <w:pPr>
              <w:pStyle w:val="Prrafodelista"/>
              <w:numPr>
                <w:ilvl w:val="0"/>
                <w:numId w:val="24"/>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Dou explicacións individuais</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r w:rsidRPr="00C47C04">
              <w:rPr>
                <w:rFonts w:ascii="Verdana" w:hAnsi="Verdana"/>
                <w:sz w:val="20"/>
                <w:szCs w:val="20"/>
                <w:lang w:val="gl-ES"/>
              </w:rPr>
              <w:t xml:space="preserve">4. Propoño exercicios de diferente nivel en cada unidade </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r w:rsidRPr="00C47C04">
              <w:rPr>
                <w:rFonts w:ascii="Verdana" w:hAnsi="Verdana"/>
                <w:sz w:val="20"/>
                <w:szCs w:val="20"/>
                <w:lang w:val="gl-ES"/>
              </w:rPr>
              <w:t>5. Teño en conta aos alumnos que se afastan da media</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A018AC">
            <w:pPr>
              <w:pStyle w:val="Prrafodelista"/>
              <w:numPr>
                <w:ilvl w:val="0"/>
                <w:numId w:val="25"/>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Propoño exercicios de reforzo</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A018AC">
            <w:pPr>
              <w:pStyle w:val="Prrafodelista"/>
              <w:numPr>
                <w:ilvl w:val="0"/>
                <w:numId w:val="25"/>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Propoño exercicios de ampliación</w:t>
            </w:r>
          </w:p>
        </w:tc>
        <w:tc>
          <w:tcPr>
            <w:tcW w:w="2307" w:type="dxa"/>
          </w:tcPr>
          <w:p w:rsidR="00A018AC" w:rsidRPr="00C47C04" w:rsidRDefault="00A018AC" w:rsidP="003702B1">
            <w:pPr>
              <w:rPr>
                <w:rFonts w:ascii="Verdana" w:hAnsi="Verdana"/>
                <w:sz w:val="20"/>
                <w:szCs w:val="20"/>
                <w:lang w:val="gl-ES"/>
              </w:rPr>
            </w:pPr>
          </w:p>
        </w:tc>
      </w:tr>
      <w:tr w:rsidR="00A018AC" w:rsidRPr="00C47C04" w:rsidTr="00EA738A">
        <w:tc>
          <w:tcPr>
            <w:tcW w:w="6487" w:type="dxa"/>
          </w:tcPr>
          <w:p w:rsidR="00A018AC" w:rsidRPr="00C47C04" w:rsidRDefault="00A018AC" w:rsidP="003702B1">
            <w:pPr>
              <w:rPr>
                <w:rFonts w:ascii="Verdana" w:hAnsi="Verdana"/>
                <w:sz w:val="20"/>
                <w:szCs w:val="20"/>
                <w:lang w:val="gl-ES"/>
              </w:rPr>
            </w:pPr>
          </w:p>
        </w:tc>
        <w:tc>
          <w:tcPr>
            <w:tcW w:w="2307" w:type="dxa"/>
          </w:tcPr>
          <w:p w:rsidR="00A018AC" w:rsidRPr="00C47C04" w:rsidRDefault="00A018AC" w:rsidP="003702B1">
            <w:pPr>
              <w:rPr>
                <w:rFonts w:ascii="Verdana" w:hAnsi="Verdana"/>
                <w:sz w:val="20"/>
                <w:szCs w:val="20"/>
                <w:lang w:val="gl-ES"/>
              </w:rPr>
            </w:pPr>
          </w:p>
        </w:tc>
      </w:tr>
    </w:tbl>
    <w:p w:rsidR="00A018AC" w:rsidRPr="00C47C04" w:rsidRDefault="00A018AC" w:rsidP="00A018AC">
      <w:pPr>
        <w:rPr>
          <w:lang w:val="gl-ES"/>
        </w:rPr>
      </w:pPr>
    </w:p>
    <w:tbl>
      <w:tblPr>
        <w:tblStyle w:val="Tablaconcuadrcula"/>
        <w:tblW w:w="0" w:type="auto"/>
        <w:tblLook w:val="04A0" w:firstRow="1" w:lastRow="0" w:firstColumn="1" w:lastColumn="0" w:noHBand="0" w:noVBand="1"/>
      </w:tblPr>
      <w:tblGrid>
        <w:gridCol w:w="6345"/>
        <w:gridCol w:w="2307"/>
      </w:tblGrid>
      <w:tr w:rsidR="00D271A2" w:rsidRPr="00C47C04" w:rsidTr="003702B1">
        <w:tc>
          <w:tcPr>
            <w:tcW w:w="6345" w:type="dxa"/>
          </w:tcPr>
          <w:p w:rsidR="00D271A2" w:rsidRPr="00C47C04" w:rsidRDefault="00D271A2" w:rsidP="00D271A2">
            <w:pPr>
              <w:pStyle w:val="Prrafodelista"/>
              <w:numPr>
                <w:ilvl w:val="0"/>
                <w:numId w:val="26"/>
              </w:numPr>
              <w:tabs>
                <w:tab w:val="clear" w:pos="708"/>
              </w:tabs>
              <w:suppressAutoHyphens w:val="0"/>
              <w:contextualSpacing/>
              <w:jc w:val="both"/>
              <w:rPr>
                <w:rFonts w:ascii="Verdana" w:hAnsi="Verdana"/>
                <w:b/>
                <w:sz w:val="20"/>
                <w:szCs w:val="20"/>
                <w:lang w:val="gl-ES"/>
              </w:rPr>
            </w:pPr>
            <w:r w:rsidRPr="00C47C04">
              <w:rPr>
                <w:rFonts w:ascii="Verdana" w:hAnsi="Verdana"/>
                <w:b/>
                <w:sz w:val="20"/>
                <w:szCs w:val="20"/>
                <w:lang w:val="gl-ES"/>
              </w:rPr>
              <w:t>INDICADORES SOBRE A PROGRAMACIÓN</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3702B1">
            <w:pPr>
              <w:rPr>
                <w:rFonts w:ascii="Verdana" w:hAnsi="Verdana"/>
                <w:sz w:val="20"/>
                <w:szCs w:val="20"/>
                <w:lang w:val="gl-ES"/>
              </w:rPr>
            </w:pP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3702B1">
            <w:pPr>
              <w:rPr>
                <w:rFonts w:ascii="Verdana" w:hAnsi="Verdana"/>
                <w:sz w:val="20"/>
                <w:szCs w:val="20"/>
                <w:lang w:val="gl-ES"/>
              </w:rPr>
            </w:pPr>
            <w:r w:rsidRPr="00C47C04">
              <w:rPr>
                <w:rFonts w:ascii="Verdana" w:hAnsi="Verdana"/>
                <w:sz w:val="20"/>
                <w:szCs w:val="20"/>
                <w:lang w:val="gl-ES"/>
              </w:rPr>
              <w:t>1.  Explico a Programación aos alumnos</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7"/>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Ao comezo do curso</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7"/>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Ao comezo de cada avaliación</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3702B1">
            <w:pPr>
              <w:pStyle w:val="Prrafodelista"/>
              <w:rPr>
                <w:rFonts w:ascii="Verdana" w:hAnsi="Verdana"/>
                <w:sz w:val="20"/>
                <w:szCs w:val="20"/>
                <w:lang w:val="gl-ES"/>
              </w:rPr>
            </w:pPr>
          </w:p>
        </w:tc>
        <w:tc>
          <w:tcPr>
            <w:tcW w:w="2307" w:type="dxa"/>
          </w:tcPr>
          <w:p w:rsidR="00D271A2" w:rsidRPr="00C47C04" w:rsidRDefault="00D271A2" w:rsidP="003702B1">
            <w:pPr>
              <w:rPr>
                <w:rFonts w:ascii="Verdana" w:hAnsi="Verdana"/>
                <w:sz w:val="20"/>
                <w:szCs w:val="20"/>
                <w:lang w:val="gl-ES"/>
              </w:rPr>
            </w:pPr>
          </w:p>
        </w:tc>
      </w:tr>
      <w:tr w:rsidR="00D271A2" w:rsidRPr="00C321FE" w:rsidTr="003702B1">
        <w:tc>
          <w:tcPr>
            <w:tcW w:w="6345" w:type="dxa"/>
          </w:tcPr>
          <w:p w:rsidR="00D271A2" w:rsidRPr="00C47C04" w:rsidRDefault="00D271A2" w:rsidP="003702B1">
            <w:pPr>
              <w:rPr>
                <w:rFonts w:ascii="Verdana" w:hAnsi="Verdana"/>
                <w:sz w:val="20"/>
                <w:szCs w:val="20"/>
                <w:lang w:val="gl-ES"/>
              </w:rPr>
            </w:pPr>
            <w:r w:rsidRPr="00C47C04">
              <w:rPr>
                <w:rFonts w:ascii="Verdana" w:hAnsi="Verdana"/>
                <w:sz w:val="20"/>
                <w:szCs w:val="20"/>
                <w:lang w:val="gl-ES"/>
              </w:rPr>
              <w:t>2. Consulto a programación ao longo do curso</w:t>
            </w:r>
          </w:p>
        </w:tc>
        <w:tc>
          <w:tcPr>
            <w:tcW w:w="2307" w:type="dxa"/>
          </w:tcPr>
          <w:p w:rsidR="00D271A2" w:rsidRPr="00C47C04" w:rsidRDefault="00D271A2" w:rsidP="003702B1">
            <w:pPr>
              <w:rPr>
                <w:rFonts w:ascii="Verdana" w:hAnsi="Verdana"/>
                <w:sz w:val="20"/>
                <w:szCs w:val="20"/>
                <w:lang w:val="gl-ES"/>
              </w:rPr>
            </w:pPr>
          </w:p>
        </w:tc>
      </w:tr>
      <w:tr w:rsidR="00D271A2" w:rsidRPr="00C321FE" w:rsidTr="003702B1">
        <w:tc>
          <w:tcPr>
            <w:tcW w:w="6345" w:type="dxa"/>
          </w:tcPr>
          <w:p w:rsidR="00D271A2" w:rsidRPr="00C47C04" w:rsidRDefault="00D271A2" w:rsidP="003702B1">
            <w:pPr>
              <w:rPr>
                <w:rFonts w:ascii="Verdana" w:hAnsi="Verdana"/>
                <w:sz w:val="20"/>
                <w:szCs w:val="20"/>
                <w:lang w:val="gl-ES"/>
              </w:rPr>
            </w:pPr>
            <w:r w:rsidRPr="00C47C04">
              <w:rPr>
                <w:rFonts w:ascii="Verdana" w:hAnsi="Verdana"/>
                <w:sz w:val="20"/>
                <w:szCs w:val="20"/>
                <w:lang w:val="gl-ES"/>
              </w:rPr>
              <w:t>3. Adapto a Programación ao desenvolvemento das clases</w:t>
            </w:r>
          </w:p>
        </w:tc>
        <w:tc>
          <w:tcPr>
            <w:tcW w:w="2307" w:type="dxa"/>
          </w:tcPr>
          <w:p w:rsidR="00D271A2" w:rsidRPr="00C47C04" w:rsidRDefault="00D271A2" w:rsidP="003702B1">
            <w:pPr>
              <w:rPr>
                <w:rFonts w:ascii="Verdana" w:hAnsi="Verdana"/>
                <w:sz w:val="20"/>
                <w:szCs w:val="20"/>
                <w:lang w:val="gl-ES"/>
              </w:rPr>
            </w:pPr>
          </w:p>
        </w:tc>
      </w:tr>
      <w:tr w:rsidR="00D271A2" w:rsidRPr="00C321FE" w:rsidTr="003702B1">
        <w:tc>
          <w:tcPr>
            <w:tcW w:w="6345" w:type="dxa"/>
          </w:tcPr>
          <w:p w:rsidR="00D271A2" w:rsidRPr="00C47C04" w:rsidRDefault="00D271A2" w:rsidP="003702B1">
            <w:pPr>
              <w:rPr>
                <w:rFonts w:ascii="Verdana" w:hAnsi="Verdana"/>
                <w:sz w:val="20"/>
                <w:szCs w:val="20"/>
                <w:lang w:val="gl-ES"/>
              </w:rPr>
            </w:pPr>
            <w:r w:rsidRPr="00C47C04">
              <w:rPr>
                <w:rFonts w:ascii="Verdana" w:hAnsi="Verdana"/>
                <w:sz w:val="20"/>
                <w:szCs w:val="20"/>
                <w:lang w:val="gl-ES"/>
              </w:rPr>
              <w:t>4. ao comezo de cada unidade explico ao alumnado os obxectivos e os aspectos que se van traballar</w:t>
            </w:r>
          </w:p>
        </w:tc>
        <w:tc>
          <w:tcPr>
            <w:tcW w:w="2307" w:type="dxa"/>
          </w:tcPr>
          <w:p w:rsidR="00D271A2" w:rsidRPr="00C47C04" w:rsidRDefault="00D271A2" w:rsidP="003702B1">
            <w:pPr>
              <w:rPr>
                <w:rFonts w:ascii="Verdana" w:hAnsi="Verdana"/>
                <w:sz w:val="20"/>
                <w:szCs w:val="20"/>
                <w:lang w:val="gl-ES"/>
              </w:rPr>
            </w:pPr>
          </w:p>
        </w:tc>
      </w:tr>
      <w:tr w:rsidR="00D271A2" w:rsidRPr="00C321FE" w:rsidTr="003702B1">
        <w:tc>
          <w:tcPr>
            <w:tcW w:w="6345" w:type="dxa"/>
          </w:tcPr>
          <w:p w:rsidR="00D271A2" w:rsidRPr="00C47C04" w:rsidRDefault="00D271A2" w:rsidP="003702B1">
            <w:pPr>
              <w:pStyle w:val="Prrafodelista"/>
              <w:rPr>
                <w:rFonts w:ascii="Verdana" w:hAnsi="Verdana"/>
                <w:sz w:val="20"/>
                <w:szCs w:val="20"/>
                <w:lang w:val="gl-ES"/>
              </w:rPr>
            </w:pPr>
          </w:p>
        </w:tc>
        <w:tc>
          <w:tcPr>
            <w:tcW w:w="2307" w:type="dxa"/>
          </w:tcPr>
          <w:p w:rsidR="00D271A2" w:rsidRPr="00C47C04" w:rsidRDefault="00D271A2" w:rsidP="003702B1">
            <w:pPr>
              <w:rPr>
                <w:rFonts w:ascii="Verdana" w:hAnsi="Verdana"/>
                <w:sz w:val="20"/>
                <w:szCs w:val="20"/>
                <w:lang w:val="gl-ES"/>
              </w:rPr>
            </w:pPr>
          </w:p>
        </w:tc>
      </w:tr>
    </w:tbl>
    <w:p w:rsidR="00D271A2" w:rsidRPr="00C47C04" w:rsidRDefault="00D271A2" w:rsidP="00A018AC">
      <w:pPr>
        <w:rPr>
          <w:lang w:val="gl-ES"/>
        </w:rPr>
      </w:pPr>
    </w:p>
    <w:tbl>
      <w:tblPr>
        <w:tblStyle w:val="Tablaconcuadrcula"/>
        <w:tblW w:w="0" w:type="auto"/>
        <w:tblLook w:val="04A0" w:firstRow="1" w:lastRow="0" w:firstColumn="1" w:lastColumn="0" w:noHBand="0" w:noVBand="1"/>
      </w:tblPr>
      <w:tblGrid>
        <w:gridCol w:w="6345"/>
        <w:gridCol w:w="2307"/>
      </w:tblGrid>
      <w:tr w:rsidR="00D271A2" w:rsidRPr="00C47C04" w:rsidTr="003702B1">
        <w:tc>
          <w:tcPr>
            <w:tcW w:w="6345" w:type="dxa"/>
          </w:tcPr>
          <w:p w:rsidR="00D271A2" w:rsidRPr="00C47C04" w:rsidRDefault="00D271A2" w:rsidP="00D271A2">
            <w:pPr>
              <w:pStyle w:val="Prrafodelista"/>
              <w:numPr>
                <w:ilvl w:val="0"/>
                <w:numId w:val="26"/>
              </w:numPr>
              <w:tabs>
                <w:tab w:val="clear" w:pos="708"/>
              </w:tabs>
              <w:suppressAutoHyphens w:val="0"/>
              <w:contextualSpacing/>
              <w:jc w:val="both"/>
              <w:rPr>
                <w:rFonts w:ascii="Verdana" w:hAnsi="Verdana"/>
                <w:b/>
                <w:sz w:val="20"/>
                <w:szCs w:val="20"/>
                <w:lang w:val="gl-ES"/>
              </w:rPr>
            </w:pPr>
            <w:r w:rsidRPr="00C47C04">
              <w:rPr>
                <w:rFonts w:ascii="Verdana" w:hAnsi="Verdana"/>
                <w:b/>
                <w:sz w:val="20"/>
                <w:szCs w:val="20"/>
                <w:lang w:val="gl-ES"/>
              </w:rPr>
              <w:t>ACTIVIDADES NA AULA</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3702B1">
            <w:pPr>
              <w:rPr>
                <w:rFonts w:ascii="Verdana" w:hAnsi="Verdana"/>
                <w:sz w:val="20"/>
                <w:szCs w:val="20"/>
                <w:lang w:val="gl-ES"/>
              </w:rPr>
            </w:pP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8"/>
              </w:numPr>
              <w:tabs>
                <w:tab w:val="clear" w:pos="708"/>
              </w:tabs>
              <w:suppressAutoHyphens w:val="0"/>
              <w:ind w:left="284" w:hanging="218"/>
              <w:contextualSpacing/>
              <w:jc w:val="both"/>
              <w:rPr>
                <w:rFonts w:ascii="Verdana" w:hAnsi="Verdana"/>
                <w:sz w:val="20"/>
                <w:szCs w:val="20"/>
                <w:lang w:val="gl-ES"/>
              </w:rPr>
            </w:pPr>
            <w:r w:rsidRPr="00C47C04">
              <w:rPr>
                <w:rFonts w:ascii="Verdana" w:hAnsi="Verdana"/>
                <w:sz w:val="20"/>
                <w:szCs w:val="20"/>
                <w:lang w:val="gl-ES"/>
              </w:rPr>
              <w:t xml:space="preserve">Os alumnos traballan na aula </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9"/>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De forma individual</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9"/>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Os alumnos traballan en parellas</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9"/>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Os alumnos traballan en pequenos grupos</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3702B1">
            <w:pPr>
              <w:pStyle w:val="Prrafodelista"/>
              <w:ind w:left="284"/>
              <w:rPr>
                <w:rFonts w:ascii="Verdana" w:hAnsi="Verdana"/>
                <w:sz w:val="20"/>
                <w:szCs w:val="20"/>
                <w:lang w:val="gl-ES"/>
              </w:rPr>
            </w:pP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8"/>
              </w:numPr>
              <w:tabs>
                <w:tab w:val="clear" w:pos="708"/>
              </w:tabs>
              <w:suppressAutoHyphens w:val="0"/>
              <w:ind w:left="284" w:hanging="218"/>
              <w:contextualSpacing/>
              <w:jc w:val="both"/>
              <w:rPr>
                <w:rFonts w:ascii="Verdana" w:hAnsi="Verdana"/>
                <w:sz w:val="20"/>
                <w:szCs w:val="20"/>
                <w:lang w:val="gl-ES"/>
              </w:rPr>
            </w:pPr>
            <w:r w:rsidRPr="00C47C04">
              <w:rPr>
                <w:rFonts w:ascii="Verdana" w:hAnsi="Verdana"/>
                <w:sz w:val="20"/>
                <w:szCs w:val="20"/>
                <w:lang w:val="gl-ES"/>
              </w:rPr>
              <w:t>Os exercicios que lles propoño</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0"/>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Son pechados, de resposta fixa</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0"/>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Son abertos, con varias posibles respostas</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0"/>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Promoven a cooperación entre eles</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3702B1">
            <w:pPr>
              <w:pStyle w:val="Prrafodelista"/>
              <w:ind w:left="284"/>
              <w:rPr>
                <w:rFonts w:ascii="Verdana" w:hAnsi="Verdana"/>
                <w:sz w:val="20"/>
                <w:szCs w:val="20"/>
                <w:lang w:val="gl-ES"/>
              </w:rPr>
            </w:pP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8"/>
              </w:numPr>
              <w:tabs>
                <w:tab w:val="clear" w:pos="708"/>
              </w:tabs>
              <w:suppressAutoHyphens w:val="0"/>
              <w:ind w:left="284" w:hanging="218"/>
              <w:contextualSpacing/>
              <w:jc w:val="both"/>
              <w:rPr>
                <w:rFonts w:ascii="Verdana" w:hAnsi="Verdana"/>
                <w:sz w:val="20"/>
                <w:szCs w:val="20"/>
                <w:lang w:val="gl-ES"/>
              </w:rPr>
            </w:pPr>
            <w:r w:rsidRPr="00C47C04">
              <w:rPr>
                <w:rFonts w:ascii="Verdana" w:hAnsi="Verdana"/>
                <w:sz w:val="20"/>
                <w:szCs w:val="20"/>
                <w:lang w:val="gl-ES"/>
              </w:rPr>
              <w:t>Na metodoloxía que aplico</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1"/>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Procuro utilizar ferramentas TIC</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1"/>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Procuro que os alumnos utilicen as ferramentas TIC</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1"/>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Propoño actividades para facilitar a aprendizaxe autónoma</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1"/>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Baséome no libro e aporto ideas propias</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3702B1">
            <w:pPr>
              <w:pStyle w:val="Prrafodelista"/>
              <w:ind w:left="284"/>
              <w:rPr>
                <w:rFonts w:ascii="Verdana" w:hAnsi="Verdana"/>
                <w:sz w:val="20"/>
                <w:szCs w:val="20"/>
                <w:lang w:val="gl-ES"/>
              </w:rPr>
            </w:pP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28"/>
              </w:numPr>
              <w:tabs>
                <w:tab w:val="clear" w:pos="708"/>
              </w:tabs>
              <w:suppressAutoHyphens w:val="0"/>
              <w:ind w:left="284" w:hanging="218"/>
              <w:contextualSpacing/>
              <w:jc w:val="both"/>
              <w:rPr>
                <w:rFonts w:ascii="Verdana" w:hAnsi="Verdana"/>
                <w:sz w:val="20"/>
                <w:szCs w:val="20"/>
                <w:lang w:val="gl-ES"/>
              </w:rPr>
            </w:pPr>
            <w:r w:rsidRPr="00C47C04">
              <w:rPr>
                <w:rFonts w:ascii="Verdana" w:hAnsi="Verdana"/>
                <w:sz w:val="20"/>
                <w:szCs w:val="20"/>
                <w:lang w:val="gl-ES"/>
              </w:rPr>
              <w:t>Como se pasan horas lectivas</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Conseguindo silencio</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Explico a teoría</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Respondo a preguntas, fomento a participación</w:t>
            </w:r>
          </w:p>
        </w:tc>
        <w:tc>
          <w:tcPr>
            <w:tcW w:w="2307" w:type="dxa"/>
          </w:tcPr>
          <w:p w:rsidR="00D271A2" w:rsidRPr="00C47C04" w:rsidRDefault="00D271A2" w:rsidP="003702B1">
            <w:pPr>
              <w:rPr>
                <w:rFonts w:ascii="Verdana" w:hAnsi="Verdana"/>
                <w:sz w:val="20"/>
                <w:szCs w:val="20"/>
                <w:lang w:val="gl-ES"/>
              </w:rPr>
            </w:pPr>
          </w:p>
        </w:tc>
      </w:tr>
      <w:tr w:rsidR="00D271A2" w:rsidRPr="00C47C04" w:rsidTr="003702B1">
        <w:tc>
          <w:tcPr>
            <w:tcW w:w="6345" w:type="dxa"/>
          </w:tcPr>
          <w:p w:rsidR="00D271A2" w:rsidRPr="00C47C04"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Observo o traballo dos alumnos</w:t>
            </w:r>
          </w:p>
        </w:tc>
        <w:tc>
          <w:tcPr>
            <w:tcW w:w="2307" w:type="dxa"/>
          </w:tcPr>
          <w:p w:rsidR="00D271A2" w:rsidRPr="00C47C04" w:rsidRDefault="00D271A2" w:rsidP="003702B1">
            <w:pPr>
              <w:rPr>
                <w:rFonts w:ascii="Verdana" w:hAnsi="Verdana"/>
                <w:sz w:val="20"/>
                <w:szCs w:val="20"/>
                <w:lang w:val="gl-ES"/>
              </w:rPr>
            </w:pPr>
          </w:p>
        </w:tc>
      </w:tr>
      <w:tr w:rsidR="00D271A2" w:rsidRPr="00C321FE" w:rsidTr="003702B1">
        <w:tc>
          <w:tcPr>
            <w:tcW w:w="6345" w:type="dxa"/>
          </w:tcPr>
          <w:p w:rsidR="00D271A2" w:rsidRPr="00C47C04"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Corrixo aos alumnos de xeito individual</w:t>
            </w:r>
          </w:p>
        </w:tc>
        <w:tc>
          <w:tcPr>
            <w:tcW w:w="2307" w:type="dxa"/>
          </w:tcPr>
          <w:p w:rsidR="00D271A2" w:rsidRPr="00C47C04" w:rsidRDefault="00D271A2" w:rsidP="003702B1">
            <w:pPr>
              <w:rPr>
                <w:rFonts w:ascii="Verdana" w:hAnsi="Verdana"/>
                <w:sz w:val="20"/>
                <w:szCs w:val="20"/>
                <w:lang w:val="gl-ES"/>
              </w:rPr>
            </w:pPr>
          </w:p>
        </w:tc>
      </w:tr>
      <w:tr w:rsidR="00D271A2" w:rsidRPr="00C321FE" w:rsidTr="003702B1">
        <w:tc>
          <w:tcPr>
            <w:tcW w:w="6345" w:type="dxa"/>
          </w:tcPr>
          <w:p w:rsidR="00D271A2" w:rsidRPr="00C47C04" w:rsidRDefault="00D271A2" w:rsidP="003702B1">
            <w:pPr>
              <w:rPr>
                <w:rFonts w:ascii="Verdana" w:hAnsi="Verdana"/>
                <w:sz w:val="20"/>
                <w:szCs w:val="20"/>
                <w:lang w:val="gl-ES"/>
              </w:rPr>
            </w:pPr>
          </w:p>
        </w:tc>
        <w:tc>
          <w:tcPr>
            <w:tcW w:w="2307" w:type="dxa"/>
          </w:tcPr>
          <w:p w:rsidR="00D271A2" w:rsidRPr="00C47C04" w:rsidRDefault="00D271A2" w:rsidP="003702B1">
            <w:pPr>
              <w:rPr>
                <w:rFonts w:ascii="Verdana" w:hAnsi="Verdana"/>
                <w:sz w:val="20"/>
                <w:szCs w:val="20"/>
                <w:lang w:val="gl-ES"/>
              </w:rPr>
            </w:pPr>
          </w:p>
        </w:tc>
      </w:tr>
    </w:tbl>
    <w:p w:rsidR="00D271A2" w:rsidRPr="00C47C04" w:rsidRDefault="00D271A2" w:rsidP="00A018AC">
      <w:pPr>
        <w:rPr>
          <w:lang w:val="gl-ES"/>
        </w:rPr>
      </w:pPr>
    </w:p>
    <w:tbl>
      <w:tblPr>
        <w:tblStyle w:val="Tablaconcuadrcula"/>
        <w:tblW w:w="0" w:type="auto"/>
        <w:tblLook w:val="04A0" w:firstRow="1" w:lastRow="0" w:firstColumn="1" w:lastColumn="0" w:noHBand="0" w:noVBand="1"/>
      </w:tblPr>
      <w:tblGrid>
        <w:gridCol w:w="6345"/>
        <w:gridCol w:w="2307"/>
      </w:tblGrid>
      <w:tr w:rsidR="00BC1DDC" w:rsidRPr="00C47C04" w:rsidTr="003702B1">
        <w:tc>
          <w:tcPr>
            <w:tcW w:w="6345" w:type="dxa"/>
          </w:tcPr>
          <w:p w:rsidR="00BC1DDC" w:rsidRPr="00C47C04" w:rsidRDefault="00BC1DDC" w:rsidP="00BC1DDC">
            <w:pPr>
              <w:pStyle w:val="Prrafodelista"/>
              <w:numPr>
                <w:ilvl w:val="0"/>
                <w:numId w:val="26"/>
              </w:numPr>
              <w:tabs>
                <w:tab w:val="clear" w:pos="708"/>
              </w:tabs>
              <w:suppressAutoHyphens w:val="0"/>
              <w:contextualSpacing/>
              <w:jc w:val="both"/>
              <w:rPr>
                <w:rFonts w:ascii="Verdana" w:hAnsi="Verdana"/>
                <w:b/>
                <w:sz w:val="20"/>
                <w:szCs w:val="20"/>
                <w:lang w:val="gl-ES"/>
              </w:rPr>
            </w:pPr>
            <w:r w:rsidRPr="00C47C04">
              <w:rPr>
                <w:rFonts w:ascii="Verdana" w:hAnsi="Verdana"/>
                <w:b/>
                <w:sz w:val="20"/>
                <w:szCs w:val="20"/>
                <w:lang w:val="gl-ES"/>
              </w:rPr>
              <w:t>AVALIACIÓN</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3702B1">
            <w:pPr>
              <w:rPr>
                <w:rFonts w:ascii="Verdana" w:hAnsi="Verdana"/>
                <w:sz w:val="20"/>
                <w:szCs w:val="20"/>
                <w:lang w:val="gl-ES"/>
              </w:rPr>
            </w:pP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3"/>
              </w:numPr>
              <w:tabs>
                <w:tab w:val="clear" w:pos="708"/>
              </w:tabs>
              <w:suppressAutoHyphens w:val="0"/>
              <w:ind w:left="284" w:hanging="284"/>
              <w:contextualSpacing/>
              <w:jc w:val="both"/>
              <w:rPr>
                <w:rFonts w:ascii="Verdana" w:hAnsi="Verdana"/>
                <w:sz w:val="20"/>
                <w:szCs w:val="20"/>
                <w:lang w:val="gl-ES"/>
              </w:rPr>
            </w:pPr>
            <w:r w:rsidRPr="00C47C04">
              <w:rPr>
                <w:rFonts w:ascii="Verdana" w:hAnsi="Verdana"/>
                <w:sz w:val="20"/>
                <w:szCs w:val="20"/>
                <w:lang w:val="gl-ES"/>
              </w:rPr>
              <w:t>Emprego diferentes tipos de probas</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4"/>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Exames escritos</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4"/>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Preguntas orais</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4"/>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Traballo individual</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4"/>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Traballo en equipo</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3702B1">
            <w:pPr>
              <w:pStyle w:val="Prrafodelista"/>
              <w:ind w:left="284"/>
              <w:rPr>
                <w:rFonts w:ascii="Verdana" w:hAnsi="Verdana"/>
                <w:sz w:val="20"/>
                <w:szCs w:val="20"/>
                <w:lang w:val="gl-ES"/>
              </w:rPr>
            </w:pPr>
          </w:p>
        </w:tc>
        <w:tc>
          <w:tcPr>
            <w:tcW w:w="2307" w:type="dxa"/>
          </w:tcPr>
          <w:p w:rsidR="00BC1DDC" w:rsidRPr="00C47C04" w:rsidRDefault="00BC1DDC" w:rsidP="003702B1">
            <w:pPr>
              <w:rPr>
                <w:rFonts w:ascii="Verdana" w:hAnsi="Verdana"/>
                <w:sz w:val="20"/>
                <w:szCs w:val="20"/>
                <w:lang w:val="gl-ES"/>
              </w:rPr>
            </w:pPr>
          </w:p>
        </w:tc>
      </w:tr>
      <w:tr w:rsidR="00BC1DDC" w:rsidRPr="00C321FE" w:rsidTr="003702B1">
        <w:tc>
          <w:tcPr>
            <w:tcW w:w="6345" w:type="dxa"/>
          </w:tcPr>
          <w:p w:rsidR="00BC1DDC" w:rsidRPr="00C47C04" w:rsidRDefault="00BC1DDC" w:rsidP="00BC1DDC">
            <w:pPr>
              <w:pStyle w:val="Prrafodelista"/>
              <w:numPr>
                <w:ilvl w:val="0"/>
                <w:numId w:val="33"/>
              </w:numPr>
              <w:tabs>
                <w:tab w:val="clear" w:pos="708"/>
              </w:tabs>
              <w:suppressAutoHyphens w:val="0"/>
              <w:ind w:left="284" w:hanging="284"/>
              <w:contextualSpacing/>
              <w:jc w:val="both"/>
              <w:rPr>
                <w:rFonts w:ascii="Verdana" w:hAnsi="Verdana"/>
                <w:sz w:val="20"/>
                <w:szCs w:val="20"/>
                <w:lang w:val="gl-ES"/>
              </w:rPr>
            </w:pPr>
            <w:r w:rsidRPr="00C47C04">
              <w:rPr>
                <w:rFonts w:ascii="Verdana" w:hAnsi="Verdana"/>
                <w:sz w:val="20"/>
                <w:szCs w:val="20"/>
                <w:lang w:val="gl-ES"/>
              </w:rPr>
              <w:t>Ao rematar cada unidade avalío os contidos e actividades</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5"/>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Non</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5"/>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 xml:space="preserve">Si </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3702B1">
            <w:pPr>
              <w:rPr>
                <w:rFonts w:ascii="Verdana" w:hAnsi="Verdana"/>
                <w:sz w:val="20"/>
                <w:szCs w:val="20"/>
                <w:lang w:val="gl-ES"/>
              </w:rPr>
            </w:pPr>
          </w:p>
        </w:tc>
        <w:tc>
          <w:tcPr>
            <w:tcW w:w="2307" w:type="dxa"/>
          </w:tcPr>
          <w:p w:rsidR="00BC1DDC" w:rsidRPr="00C47C04" w:rsidRDefault="00BC1DDC" w:rsidP="003702B1">
            <w:pPr>
              <w:rPr>
                <w:rFonts w:ascii="Verdana" w:hAnsi="Verdana"/>
                <w:sz w:val="20"/>
                <w:szCs w:val="20"/>
                <w:lang w:val="gl-ES"/>
              </w:rPr>
            </w:pPr>
          </w:p>
        </w:tc>
      </w:tr>
      <w:tr w:rsidR="00BC1DDC" w:rsidRPr="00C321FE" w:rsidTr="003702B1">
        <w:tc>
          <w:tcPr>
            <w:tcW w:w="6345" w:type="dxa"/>
          </w:tcPr>
          <w:p w:rsidR="00BC1DDC" w:rsidRPr="00C47C04" w:rsidRDefault="00BC1DDC" w:rsidP="00BC1DDC">
            <w:pPr>
              <w:pStyle w:val="Prrafodelista"/>
              <w:numPr>
                <w:ilvl w:val="0"/>
                <w:numId w:val="33"/>
              </w:numPr>
              <w:tabs>
                <w:tab w:val="clear" w:pos="708"/>
              </w:tabs>
              <w:suppressAutoHyphens w:val="0"/>
              <w:ind w:left="284" w:hanging="284"/>
              <w:contextualSpacing/>
              <w:jc w:val="both"/>
              <w:rPr>
                <w:rFonts w:ascii="Verdana" w:hAnsi="Verdana"/>
                <w:sz w:val="20"/>
                <w:szCs w:val="20"/>
                <w:lang w:val="gl-ES"/>
              </w:rPr>
            </w:pPr>
            <w:r w:rsidRPr="00C47C04">
              <w:rPr>
                <w:rFonts w:ascii="Verdana" w:hAnsi="Verdana"/>
                <w:sz w:val="20"/>
                <w:szCs w:val="20"/>
                <w:lang w:val="gl-ES"/>
              </w:rPr>
              <w:t>Fago recuperacións parciais das avaliacións suspensas</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6"/>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Non</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BC1DDC">
            <w:pPr>
              <w:pStyle w:val="Prrafodelista"/>
              <w:numPr>
                <w:ilvl w:val="0"/>
                <w:numId w:val="36"/>
              </w:numPr>
              <w:tabs>
                <w:tab w:val="clear" w:pos="708"/>
              </w:tabs>
              <w:suppressAutoHyphens w:val="0"/>
              <w:contextualSpacing/>
              <w:jc w:val="both"/>
              <w:rPr>
                <w:rFonts w:ascii="Verdana" w:hAnsi="Verdana"/>
                <w:sz w:val="20"/>
                <w:szCs w:val="20"/>
                <w:lang w:val="gl-ES"/>
              </w:rPr>
            </w:pPr>
            <w:r w:rsidRPr="00C47C04">
              <w:rPr>
                <w:rFonts w:ascii="Verdana" w:hAnsi="Verdana"/>
                <w:sz w:val="20"/>
                <w:szCs w:val="20"/>
                <w:lang w:val="gl-ES"/>
              </w:rPr>
              <w:t>A avaliación continua fai innecesaria a recuperación parcial</w:t>
            </w:r>
          </w:p>
        </w:tc>
        <w:tc>
          <w:tcPr>
            <w:tcW w:w="2307" w:type="dxa"/>
          </w:tcPr>
          <w:p w:rsidR="00BC1DDC" w:rsidRPr="00C47C04" w:rsidRDefault="00BC1DDC" w:rsidP="003702B1">
            <w:pPr>
              <w:rPr>
                <w:rFonts w:ascii="Verdana" w:hAnsi="Verdana"/>
                <w:sz w:val="20"/>
                <w:szCs w:val="20"/>
                <w:lang w:val="gl-ES"/>
              </w:rPr>
            </w:pPr>
          </w:p>
        </w:tc>
      </w:tr>
      <w:tr w:rsidR="00BC1DDC" w:rsidRPr="00C47C04" w:rsidTr="003702B1">
        <w:tc>
          <w:tcPr>
            <w:tcW w:w="6345" w:type="dxa"/>
          </w:tcPr>
          <w:p w:rsidR="00BC1DDC" w:rsidRPr="00C47C04" w:rsidRDefault="00BC1DDC" w:rsidP="003702B1">
            <w:pPr>
              <w:pStyle w:val="Prrafodelista"/>
              <w:ind w:left="644"/>
              <w:rPr>
                <w:rFonts w:ascii="Verdana" w:hAnsi="Verdana"/>
                <w:sz w:val="20"/>
                <w:szCs w:val="20"/>
                <w:lang w:val="gl-ES"/>
              </w:rPr>
            </w:pPr>
          </w:p>
        </w:tc>
        <w:tc>
          <w:tcPr>
            <w:tcW w:w="2307" w:type="dxa"/>
          </w:tcPr>
          <w:p w:rsidR="00BC1DDC" w:rsidRPr="00C47C04" w:rsidRDefault="00BC1DDC" w:rsidP="003702B1">
            <w:pPr>
              <w:rPr>
                <w:rFonts w:ascii="Verdana" w:hAnsi="Verdana"/>
                <w:sz w:val="20"/>
                <w:szCs w:val="20"/>
                <w:lang w:val="gl-ES"/>
              </w:rPr>
            </w:pPr>
          </w:p>
        </w:tc>
      </w:tr>
    </w:tbl>
    <w:p w:rsidR="00D271A2" w:rsidRPr="00C47C04" w:rsidRDefault="00D271A2" w:rsidP="00A018AC">
      <w:pPr>
        <w:rPr>
          <w:lang w:val="gl-ES"/>
        </w:rPr>
      </w:pPr>
    </w:p>
    <w:p w:rsidR="00850168" w:rsidRDefault="00850168" w:rsidP="00A018AC">
      <w:pPr>
        <w:rPr>
          <w:lang w:val="gl-ES"/>
        </w:rPr>
      </w:pPr>
    </w:p>
    <w:p w:rsidR="00C321FE" w:rsidRDefault="00C321FE" w:rsidP="00A018AC">
      <w:pPr>
        <w:rPr>
          <w:lang w:val="gl-ES"/>
        </w:rPr>
      </w:pPr>
    </w:p>
    <w:p w:rsidR="00C321FE" w:rsidRPr="00C47C04" w:rsidRDefault="00C321FE" w:rsidP="00A018AC">
      <w:pPr>
        <w:rPr>
          <w:lang w:val="gl-ES"/>
        </w:rPr>
      </w:pPr>
    </w:p>
    <w:p w:rsidR="00F70349" w:rsidRPr="00C47C04" w:rsidRDefault="00F70349" w:rsidP="007761AB">
      <w:pPr>
        <w:pStyle w:val="Ttulo1"/>
        <w:numPr>
          <w:ilvl w:val="0"/>
          <w:numId w:val="21"/>
        </w:numPr>
        <w:ind w:left="0" w:firstLine="0"/>
        <w:rPr>
          <w:lang w:val="gl-ES"/>
        </w:rPr>
      </w:pPr>
      <w:bookmarkStart w:id="33" w:name="_Toc453779131"/>
      <w:r w:rsidRPr="00C47C04">
        <w:rPr>
          <w:lang w:val="gl-ES"/>
        </w:rPr>
        <w:t>ACTIVIDADES EXTRAESCOLARES E COMPLEMENTARIAS.</w:t>
      </w:r>
      <w:bookmarkEnd w:id="33"/>
    </w:p>
    <w:p w:rsidR="005759B1" w:rsidRPr="00C47C04" w:rsidRDefault="005759B1" w:rsidP="005759B1">
      <w:pPr>
        <w:rPr>
          <w:lang w:val="gl-ES"/>
        </w:rPr>
      </w:pPr>
    </w:p>
    <w:p w:rsidR="00BC1DDC" w:rsidRPr="00C47C04" w:rsidRDefault="00BC1DDC" w:rsidP="0066561B">
      <w:pPr>
        <w:pStyle w:val="Cuerpodetexto"/>
        <w:tabs>
          <w:tab w:val="left" w:pos="567"/>
        </w:tabs>
        <w:spacing w:after="120" w:line="240" w:lineRule="auto"/>
        <w:ind w:left="0" w:firstLine="0"/>
        <w:jc w:val="both"/>
        <w:rPr>
          <w:rFonts w:ascii="Verdana" w:hAnsi="Verdana"/>
          <w:sz w:val="20"/>
          <w:szCs w:val="20"/>
          <w:lang w:val="gl-ES"/>
        </w:rPr>
      </w:pPr>
      <w:r w:rsidRPr="00C47C04">
        <w:rPr>
          <w:rFonts w:ascii="Verdana" w:hAnsi="Verdana"/>
          <w:sz w:val="20"/>
          <w:szCs w:val="20"/>
          <w:lang w:val="gl-ES"/>
        </w:rPr>
        <w:tab/>
        <w:t>Como en anos anteriores, o Departamento de Lingua Galega e Literatura promoverá aquelas actividades complementarias que xulgue de interese para o alumnado con vistas a completar os contidos recollidos na presente programación (obras de teatro, visitas de autores, etc.).</w:t>
      </w:r>
    </w:p>
    <w:p w:rsidR="00BC1DDC" w:rsidRPr="00C47C04" w:rsidRDefault="00BC1DDC" w:rsidP="0066561B">
      <w:pPr>
        <w:pStyle w:val="Cuerpodetexto"/>
        <w:tabs>
          <w:tab w:val="left" w:pos="567"/>
        </w:tabs>
        <w:spacing w:after="120" w:line="240" w:lineRule="auto"/>
        <w:ind w:left="0" w:firstLine="0"/>
        <w:jc w:val="both"/>
        <w:rPr>
          <w:rFonts w:ascii="Verdana" w:hAnsi="Verdana"/>
          <w:sz w:val="20"/>
          <w:szCs w:val="20"/>
          <w:lang w:val="gl-ES"/>
        </w:rPr>
      </w:pPr>
      <w:r w:rsidRPr="00C47C04">
        <w:rPr>
          <w:rFonts w:ascii="Verdana" w:hAnsi="Verdana"/>
          <w:sz w:val="20"/>
          <w:szCs w:val="20"/>
          <w:lang w:val="gl-ES"/>
        </w:rPr>
        <w:tab/>
        <w:t>Para todas as actividades complementarias que se realicen teranse en conta os criterios establecidos polo Consello Escolar e a Vicedirección do Cent</w:t>
      </w:r>
      <w:bookmarkStart w:id="34" w:name="_Hlt177047031"/>
      <w:bookmarkEnd w:id="34"/>
      <w:r w:rsidRPr="00C47C04">
        <w:rPr>
          <w:rFonts w:ascii="Verdana" w:hAnsi="Verdana"/>
          <w:sz w:val="20"/>
          <w:szCs w:val="20"/>
          <w:lang w:val="gl-ES"/>
        </w:rPr>
        <w:t>ro.</w:t>
      </w:r>
    </w:p>
    <w:p w:rsidR="00160853" w:rsidRPr="00C47C04" w:rsidRDefault="00160853" w:rsidP="005759B1">
      <w:pPr>
        <w:rPr>
          <w:lang w:val="gl-ES"/>
        </w:rPr>
      </w:pPr>
    </w:p>
    <w:p w:rsidR="00F70349" w:rsidRPr="00C47C04" w:rsidRDefault="00F70349" w:rsidP="007761AB">
      <w:pPr>
        <w:pStyle w:val="Ttulo1"/>
        <w:numPr>
          <w:ilvl w:val="0"/>
          <w:numId w:val="21"/>
        </w:numPr>
        <w:ind w:left="0" w:firstLine="0"/>
        <w:rPr>
          <w:lang w:val="gl-ES"/>
        </w:rPr>
      </w:pPr>
      <w:bookmarkStart w:id="35" w:name="_Toc453779132"/>
      <w:r w:rsidRPr="00C47C04">
        <w:rPr>
          <w:lang w:val="gl-ES"/>
        </w:rPr>
        <w:t>MECANISMOS DE REVISIÓN, AVALIACIÓN E MODIFICACIÓN DO PRESENTE DOCUMENTO E PROCESOS DE MELLORA.</w:t>
      </w:r>
      <w:bookmarkEnd w:id="35"/>
    </w:p>
    <w:p w:rsidR="003A5B68" w:rsidRPr="00C47C04" w:rsidRDefault="003A5B68" w:rsidP="003A5B68">
      <w:pPr>
        <w:rPr>
          <w:lang w:val="gl-ES"/>
        </w:rPr>
      </w:pPr>
    </w:p>
    <w:p w:rsidR="00B53A68" w:rsidRPr="00C47C04" w:rsidRDefault="00B53A68" w:rsidP="00B53A68">
      <w:pPr>
        <w:spacing w:after="120" w:line="240" w:lineRule="auto"/>
        <w:ind w:firstLine="708"/>
        <w:jc w:val="both"/>
        <w:rPr>
          <w:rFonts w:ascii="Verdana" w:hAnsi="Verdana"/>
          <w:sz w:val="20"/>
          <w:szCs w:val="20"/>
          <w:lang w:val="gl-ES"/>
        </w:rPr>
      </w:pPr>
      <w:r w:rsidRPr="00C47C04">
        <w:rPr>
          <w:rFonts w:ascii="Verdana" w:eastAsia="Times New Roman" w:hAnsi="Verdana" w:cs="Times New Roman"/>
          <w:sz w:val="20"/>
          <w:szCs w:val="20"/>
          <w:lang w:val="gl-ES"/>
        </w:rPr>
        <w:t xml:space="preserve">A revisión das Programacións é unha fase necesaria para a mellora do proceso educativo e, no caso da materia de Lingua e Literatura Galegas, en cumprimento do establecido no Decreto </w:t>
      </w:r>
      <w:r w:rsidRPr="00C47C04">
        <w:rPr>
          <w:rFonts w:ascii="Verdana" w:hAnsi="Verdana"/>
          <w:sz w:val="20"/>
          <w:szCs w:val="20"/>
          <w:lang w:val="gl-ES"/>
        </w:rPr>
        <w:t xml:space="preserve">86/2015, do 25 de xuño, DOG do 29 de xuño e outras disposicións relacionadas, acórdase que ao final de cada curso académico incluirase na orde do día da reunión final de curso un punto relativo á avaliación e revisión da presente Programación. </w:t>
      </w:r>
    </w:p>
    <w:p w:rsidR="00F30F81" w:rsidRPr="00C47C04" w:rsidRDefault="00B53A68" w:rsidP="00B53A68">
      <w:pPr>
        <w:spacing w:after="120" w:line="240" w:lineRule="auto"/>
        <w:ind w:firstLine="708"/>
        <w:jc w:val="both"/>
        <w:rPr>
          <w:rFonts w:ascii="Verdana" w:hAnsi="Verdana"/>
          <w:sz w:val="20"/>
          <w:szCs w:val="20"/>
          <w:lang w:val="gl-ES"/>
        </w:rPr>
      </w:pPr>
      <w:r w:rsidRPr="00C47C04">
        <w:rPr>
          <w:rFonts w:ascii="Verdana" w:hAnsi="Verdana"/>
          <w:sz w:val="20"/>
          <w:szCs w:val="20"/>
          <w:lang w:val="gl-ES"/>
        </w:rPr>
        <w:t>Nese punto</w:t>
      </w:r>
      <w:r w:rsidR="001E5E52">
        <w:rPr>
          <w:rFonts w:ascii="Verdana" w:hAnsi="Verdana"/>
          <w:sz w:val="20"/>
          <w:szCs w:val="20"/>
          <w:lang w:val="gl-ES"/>
        </w:rPr>
        <w:t xml:space="preserve"> </w:t>
      </w:r>
      <w:r w:rsidR="0047568F" w:rsidRPr="00C47C04">
        <w:rPr>
          <w:rFonts w:ascii="Verdana" w:hAnsi="Verdana"/>
          <w:sz w:val="20"/>
          <w:szCs w:val="20"/>
          <w:lang w:val="gl-ES"/>
        </w:rPr>
        <w:t>realizarase unha análise da presente programación na que se terán en conta os resultados obtidos polo alumnado</w:t>
      </w:r>
      <w:r w:rsidRPr="00C47C04">
        <w:rPr>
          <w:rFonts w:ascii="Verdana" w:hAnsi="Verdana"/>
          <w:sz w:val="20"/>
          <w:szCs w:val="20"/>
          <w:lang w:val="gl-ES"/>
        </w:rPr>
        <w:t xml:space="preserve"> (índices de aprobados e suspensos, resultados dos alumnos coa materia pendente)</w:t>
      </w:r>
      <w:r w:rsidR="0047568F" w:rsidRPr="00C47C04">
        <w:rPr>
          <w:rFonts w:ascii="Verdana" w:hAnsi="Verdana"/>
          <w:sz w:val="20"/>
          <w:szCs w:val="20"/>
          <w:lang w:val="gl-ES"/>
        </w:rPr>
        <w:t>, as dificultades que puidesen</w:t>
      </w:r>
      <w:r w:rsidRPr="00C47C04">
        <w:rPr>
          <w:rFonts w:ascii="Verdana" w:hAnsi="Verdana"/>
          <w:sz w:val="20"/>
          <w:szCs w:val="20"/>
          <w:lang w:val="gl-ES"/>
        </w:rPr>
        <w:t xml:space="preserve"> ter </w:t>
      </w:r>
      <w:r w:rsidR="0047568F" w:rsidRPr="00C47C04">
        <w:rPr>
          <w:rFonts w:ascii="Verdana" w:hAnsi="Verdana"/>
          <w:sz w:val="20"/>
          <w:szCs w:val="20"/>
          <w:lang w:val="gl-ES"/>
        </w:rPr>
        <w:t>xurdi</w:t>
      </w:r>
      <w:r w:rsidR="00ED2C55" w:rsidRPr="00C47C04">
        <w:rPr>
          <w:rFonts w:ascii="Verdana" w:hAnsi="Verdana"/>
          <w:sz w:val="20"/>
          <w:szCs w:val="20"/>
          <w:lang w:val="gl-ES"/>
        </w:rPr>
        <w:t>do</w:t>
      </w:r>
      <w:r w:rsidR="001E5E52">
        <w:rPr>
          <w:rFonts w:ascii="Verdana" w:hAnsi="Verdana"/>
          <w:sz w:val="20"/>
          <w:szCs w:val="20"/>
          <w:lang w:val="gl-ES"/>
        </w:rPr>
        <w:t xml:space="preserve"> </w:t>
      </w:r>
      <w:r w:rsidRPr="00C47C04">
        <w:rPr>
          <w:rFonts w:ascii="Verdana" w:hAnsi="Verdana"/>
          <w:sz w:val="20"/>
          <w:szCs w:val="20"/>
          <w:lang w:val="gl-ES"/>
        </w:rPr>
        <w:t>no desenvolvemento dos temas</w:t>
      </w:r>
      <w:r w:rsidR="00ED2C55" w:rsidRPr="00C47C04">
        <w:rPr>
          <w:rFonts w:ascii="Verdana" w:hAnsi="Verdana"/>
          <w:sz w:val="20"/>
          <w:szCs w:val="20"/>
          <w:lang w:val="gl-ES"/>
        </w:rPr>
        <w:t xml:space="preserve">, </w:t>
      </w:r>
      <w:r w:rsidR="0047568F" w:rsidRPr="00C47C04">
        <w:rPr>
          <w:rFonts w:ascii="Verdana" w:hAnsi="Verdana"/>
          <w:sz w:val="20"/>
          <w:szCs w:val="20"/>
          <w:lang w:val="gl-ES"/>
        </w:rPr>
        <w:t xml:space="preserve">os cambios que por diferentes motivos se efectuasen nos </w:t>
      </w:r>
      <w:r w:rsidR="00ED2C55" w:rsidRPr="00C47C04">
        <w:rPr>
          <w:rFonts w:ascii="Verdana" w:hAnsi="Verdana"/>
          <w:sz w:val="20"/>
          <w:szCs w:val="20"/>
          <w:lang w:val="gl-ES"/>
        </w:rPr>
        <w:t>contidos ou na orde de explicación dos mesmos</w:t>
      </w:r>
      <w:r w:rsidR="001E5E52">
        <w:rPr>
          <w:rFonts w:ascii="Verdana" w:hAnsi="Verdana"/>
          <w:sz w:val="20"/>
          <w:szCs w:val="20"/>
          <w:lang w:val="gl-ES"/>
        </w:rPr>
        <w:t xml:space="preserve"> </w:t>
      </w:r>
      <w:r w:rsidR="008353E6" w:rsidRPr="00C47C04">
        <w:rPr>
          <w:rFonts w:ascii="Verdana" w:hAnsi="Verdana"/>
          <w:sz w:val="20"/>
          <w:szCs w:val="20"/>
          <w:lang w:val="gl-ES"/>
        </w:rPr>
        <w:t xml:space="preserve">e </w:t>
      </w:r>
      <w:r w:rsidR="00ED2C55" w:rsidRPr="00C47C04">
        <w:rPr>
          <w:rFonts w:ascii="Verdana" w:hAnsi="Verdana"/>
          <w:sz w:val="20"/>
          <w:szCs w:val="20"/>
          <w:lang w:val="gl-ES"/>
        </w:rPr>
        <w:t xml:space="preserve">os resultados das enquisas realizadas </w:t>
      </w:r>
      <w:r w:rsidR="00F30F81" w:rsidRPr="00C47C04">
        <w:rPr>
          <w:rFonts w:ascii="Verdana" w:hAnsi="Verdana"/>
          <w:sz w:val="20"/>
          <w:szCs w:val="20"/>
          <w:lang w:val="gl-ES"/>
        </w:rPr>
        <w:t xml:space="preserve">polo profesorado en cada trimestre e </w:t>
      </w:r>
      <w:r w:rsidR="00ED2C55" w:rsidRPr="00C47C04">
        <w:rPr>
          <w:rFonts w:ascii="Verdana" w:hAnsi="Verdana"/>
          <w:sz w:val="20"/>
          <w:szCs w:val="20"/>
          <w:lang w:val="gl-ES"/>
        </w:rPr>
        <w:t xml:space="preserve">polo alumnado </w:t>
      </w:r>
      <w:r w:rsidR="008353E6" w:rsidRPr="00C47C04">
        <w:rPr>
          <w:rFonts w:ascii="Verdana" w:hAnsi="Verdana"/>
          <w:sz w:val="20"/>
          <w:szCs w:val="20"/>
          <w:lang w:val="gl-ES"/>
        </w:rPr>
        <w:t>ao final do curso</w:t>
      </w:r>
      <w:r w:rsidR="00F30F81" w:rsidRPr="00C47C04">
        <w:rPr>
          <w:rFonts w:ascii="Verdana" w:hAnsi="Verdana"/>
          <w:sz w:val="20"/>
          <w:szCs w:val="20"/>
          <w:lang w:val="gl-ES"/>
        </w:rPr>
        <w:t>.</w:t>
      </w:r>
    </w:p>
    <w:p w:rsidR="00ED2C55" w:rsidRPr="00C47C04" w:rsidRDefault="00ED2C55" w:rsidP="00B53A68">
      <w:pPr>
        <w:spacing w:after="120" w:line="240" w:lineRule="auto"/>
        <w:ind w:firstLine="708"/>
        <w:jc w:val="both"/>
        <w:rPr>
          <w:rFonts w:ascii="Verdana" w:hAnsi="Verdana"/>
          <w:sz w:val="20"/>
          <w:szCs w:val="20"/>
          <w:lang w:val="gl-ES"/>
        </w:rPr>
      </w:pPr>
      <w:r w:rsidRPr="00C47C04">
        <w:rPr>
          <w:rFonts w:ascii="Verdana" w:hAnsi="Verdana"/>
          <w:sz w:val="20"/>
          <w:szCs w:val="20"/>
          <w:lang w:val="gl-ES"/>
        </w:rPr>
        <w:t xml:space="preserve">Esta análise estará recollida na memoria de fin de curso do Departamento e terá tamén un apartado coas propostas de </w:t>
      </w:r>
      <w:r w:rsidR="00B53A68" w:rsidRPr="00C47C04">
        <w:rPr>
          <w:rFonts w:ascii="Verdana" w:hAnsi="Verdana"/>
          <w:sz w:val="20"/>
          <w:szCs w:val="20"/>
          <w:lang w:val="gl-ES"/>
        </w:rPr>
        <w:t xml:space="preserve">modificación e </w:t>
      </w:r>
      <w:r w:rsidRPr="00C47C04">
        <w:rPr>
          <w:rFonts w:ascii="Verdana" w:hAnsi="Verdana"/>
          <w:sz w:val="20"/>
          <w:szCs w:val="20"/>
          <w:lang w:val="gl-ES"/>
        </w:rPr>
        <w:t>mellora que se</w:t>
      </w:r>
      <w:r w:rsidR="00B53A68" w:rsidRPr="00C47C04">
        <w:rPr>
          <w:rFonts w:ascii="Verdana" w:hAnsi="Verdana"/>
          <w:sz w:val="20"/>
          <w:szCs w:val="20"/>
          <w:lang w:val="gl-ES"/>
        </w:rPr>
        <w:t xml:space="preserve"> deberán realizar nas programacións do</w:t>
      </w:r>
      <w:r w:rsidRPr="00C47C04">
        <w:rPr>
          <w:rFonts w:ascii="Verdana" w:hAnsi="Verdana"/>
          <w:sz w:val="20"/>
          <w:szCs w:val="20"/>
          <w:lang w:val="gl-ES"/>
        </w:rPr>
        <w:t xml:space="preserve"> curso seguinte.</w:t>
      </w:r>
    </w:p>
    <w:p w:rsidR="00632B60" w:rsidRPr="00C47C04" w:rsidRDefault="00632B60" w:rsidP="00962486">
      <w:pPr>
        <w:jc w:val="both"/>
        <w:rPr>
          <w:rFonts w:ascii="Verdana" w:hAnsi="Verdana" w:cs="Times New Roman"/>
          <w:b/>
          <w:sz w:val="20"/>
          <w:szCs w:val="20"/>
          <w:lang w:val="gl-ES"/>
        </w:rPr>
      </w:pPr>
    </w:p>
    <w:p w:rsidR="00632B60" w:rsidRPr="00C47C04" w:rsidRDefault="00632B60" w:rsidP="00962486">
      <w:pPr>
        <w:jc w:val="both"/>
        <w:rPr>
          <w:rFonts w:ascii="Verdana" w:hAnsi="Verdana" w:cs="Times New Roman"/>
          <w:b/>
          <w:sz w:val="20"/>
          <w:szCs w:val="20"/>
          <w:lang w:val="gl-ES"/>
        </w:rPr>
      </w:pPr>
    </w:p>
    <w:p w:rsidR="00632B60" w:rsidRPr="00C47C04" w:rsidRDefault="00632B60" w:rsidP="00962486">
      <w:pPr>
        <w:jc w:val="both"/>
        <w:rPr>
          <w:rFonts w:ascii="Verdana" w:hAnsi="Verdana" w:cs="Times New Roman"/>
          <w:b/>
          <w:sz w:val="20"/>
          <w:szCs w:val="20"/>
          <w:lang w:val="gl-ES"/>
        </w:rPr>
      </w:pPr>
    </w:p>
    <w:p w:rsidR="00632B60" w:rsidRDefault="00632B60" w:rsidP="00962486">
      <w:pPr>
        <w:jc w:val="both"/>
        <w:rPr>
          <w:rFonts w:ascii="Verdana" w:hAnsi="Verdana" w:cs="Times New Roman"/>
          <w:b/>
          <w:sz w:val="20"/>
          <w:szCs w:val="20"/>
          <w:lang w:val="gl-ES"/>
        </w:rPr>
      </w:pPr>
    </w:p>
    <w:p w:rsidR="00C321FE" w:rsidRDefault="00C321FE" w:rsidP="00962486">
      <w:pPr>
        <w:jc w:val="both"/>
        <w:rPr>
          <w:rFonts w:ascii="Verdana" w:hAnsi="Verdana" w:cs="Times New Roman"/>
          <w:b/>
          <w:sz w:val="20"/>
          <w:szCs w:val="20"/>
          <w:lang w:val="gl-ES"/>
        </w:rPr>
      </w:pPr>
    </w:p>
    <w:p w:rsidR="00C321FE" w:rsidRDefault="00C321FE" w:rsidP="00962486">
      <w:pPr>
        <w:jc w:val="both"/>
        <w:rPr>
          <w:rFonts w:ascii="Verdana" w:hAnsi="Verdana" w:cs="Times New Roman"/>
          <w:b/>
          <w:sz w:val="20"/>
          <w:szCs w:val="20"/>
          <w:lang w:val="gl-ES"/>
        </w:rPr>
      </w:pPr>
    </w:p>
    <w:p w:rsidR="00C321FE" w:rsidRDefault="00C321FE" w:rsidP="00962486">
      <w:pPr>
        <w:jc w:val="both"/>
        <w:rPr>
          <w:rFonts w:ascii="Verdana" w:hAnsi="Verdana" w:cs="Times New Roman"/>
          <w:b/>
          <w:sz w:val="20"/>
          <w:szCs w:val="20"/>
          <w:lang w:val="gl-ES"/>
        </w:rPr>
      </w:pPr>
    </w:p>
    <w:p w:rsidR="00C321FE" w:rsidRDefault="00C321FE" w:rsidP="00962486">
      <w:pPr>
        <w:jc w:val="both"/>
        <w:rPr>
          <w:rFonts w:ascii="Verdana" w:hAnsi="Verdana" w:cs="Times New Roman"/>
          <w:b/>
          <w:sz w:val="20"/>
          <w:szCs w:val="20"/>
          <w:lang w:val="gl-ES"/>
        </w:rPr>
      </w:pPr>
    </w:p>
    <w:p w:rsidR="00C321FE" w:rsidRDefault="00C321FE" w:rsidP="00962486">
      <w:pPr>
        <w:jc w:val="both"/>
        <w:rPr>
          <w:rFonts w:ascii="Verdana" w:hAnsi="Verdana" w:cs="Times New Roman"/>
          <w:b/>
          <w:sz w:val="20"/>
          <w:szCs w:val="20"/>
          <w:lang w:val="gl-ES"/>
        </w:rPr>
      </w:pPr>
    </w:p>
    <w:p w:rsidR="00C321FE" w:rsidRDefault="00C321FE" w:rsidP="00962486">
      <w:pPr>
        <w:jc w:val="both"/>
        <w:rPr>
          <w:rFonts w:ascii="Verdana" w:hAnsi="Verdana" w:cs="Times New Roman"/>
          <w:b/>
          <w:sz w:val="20"/>
          <w:szCs w:val="20"/>
          <w:lang w:val="gl-ES"/>
        </w:rPr>
      </w:pPr>
    </w:p>
    <w:p w:rsidR="00C321FE" w:rsidRPr="00C47C04" w:rsidRDefault="00C321FE" w:rsidP="00962486">
      <w:pPr>
        <w:jc w:val="both"/>
        <w:rPr>
          <w:rFonts w:ascii="Verdana" w:hAnsi="Verdana" w:cs="Times New Roman"/>
          <w:b/>
          <w:sz w:val="20"/>
          <w:szCs w:val="20"/>
          <w:lang w:val="gl-ES"/>
        </w:rPr>
      </w:pPr>
    </w:p>
    <w:p w:rsidR="00F30F81" w:rsidRPr="00C47C04" w:rsidRDefault="00F30F81" w:rsidP="00962486">
      <w:pPr>
        <w:jc w:val="both"/>
        <w:rPr>
          <w:rFonts w:ascii="Verdana" w:hAnsi="Verdana" w:cs="Times New Roman"/>
          <w:b/>
          <w:sz w:val="20"/>
          <w:szCs w:val="20"/>
          <w:lang w:val="gl-ES"/>
        </w:rPr>
      </w:pPr>
      <w:r w:rsidRPr="00C47C04">
        <w:rPr>
          <w:rFonts w:ascii="Verdana" w:hAnsi="Verdana" w:cs="Times New Roman"/>
          <w:b/>
          <w:sz w:val="20"/>
          <w:szCs w:val="20"/>
          <w:lang w:val="gl-ES"/>
        </w:rPr>
        <w:t>ANEXO</w:t>
      </w:r>
      <w:r w:rsidR="00850168" w:rsidRPr="00C47C04">
        <w:rPr>
          <w:rFonts w:ascii="Verdana" w:hAnsi="Verdana" w:cs="Times New Roman"/>
          <w:b/>
          <w:sz w:val="20"/>
          <w:szCs w:val="20"/>
          <w:lang w:val="gl-ES"/>
        </w:rPr>
        <w:t xml:space="preserve"> I</w:t>
      </w:r>
    </w:p>
    <w:p w:rsidR="00850168" w:rsidRPr="00C47C04" w:rsidRDefault="00850168" w:rsidP="00962486">
      <w:pPr>
        <w:jc w:val="both"/>
        <w:rPr>
          <w:rFonts w:ascii="Verdana" w:hAnsi="Verdana" w:cs="Times New Roman"/>
          <w:b/>
          <w:sz w:val="20"/>
          <w:szCs w:val="20"/>
          <w:lang w:val="gl-ES"/>
        </w:rPr>
        <w:sectPr w:rsidR="00850168" w:rsidRPr="00C47C04" w:rsidSect="00ED2C55">
          <w:type w:val="continuous"/>
          <w:pgSz w:w="11906" w:h="16838"/>
          <w:pgMar w:top="1417" w:right="1701" w:bottom="1417" w:left="1701" w:header="708" w:footer="708" w:gutter="0"/>
          <w:cols w:space="708"/>
          <w:docGrid w:linePitch="360"/>
        </w:sectPr>
      </w:pPr>
    </w:p>
    <w:p w:rsidR="00ED2C55" w:rsidRPr="00C47C04" w:rsidRDefault="00ED2C55" w:rsidP="00ED2C55">
      <w:pPr>
        <w:jc w:val="center"/>
        <w:rPr>
          <w:rFonts w:ascii="Verdana" w:hAnsi="Verdana" w:cs="Times New Roman"/>
          <w:sz w:val="20"/>
          <w:szCs w:val="20"/>
          <w:lang w:val="gl-ES"/>
        </w:rPr>
      </w:pPr>
      <w:r w:rsidRPr="00C47C04">
        <w:rPr>
          <w:rFonts w:ascii="Verdana" w:hAnsi="Verdana" w:cs="Times New Roman"/>
          <w:sz w:val="20"/>
          <w:szCs w:val="20"/>
          <w:lang w:val="gl-ES"/>
        </w:rPr>
        <w:t xml:space="preserve">LINGUA GALEGA </w:t>
      </w:r>
      <w:r w:rsidRPr="00C47C04">
        <w:rPr>
          <w:rFonts w:ascii="Verdana" w:hAnsi="Verdana" w:cs="Times New Roman"/>
          <w:sz w:val="20"/>
          <w:szCs w:val="20"/>
          <w:lang w:val="gl-ES"/>
        </w:rPr>
        <w:tab/>
      </w:r>
      <w:r w:rsidR="00FF402E" w:rsidRPr="00C47C04">
        <w:rPr>
          <w:rFonts w:ascii="Verdana" w:hAnsi="Verdana" w:cs="Times New Roman"/>
          <w:sz w:val="20"/>
          <w:szCs w:val="20"/>
          <w:lang w:val="gl-ES"/>
        </w:rPr>
        <w:t>CURSO _________</w:t>
      </w:r>
      <w:r w:rsidRPr="00C47C04">
        <w:rPr>
          <w:rFonts w:ascii="Verdana" w:hAnsi="Verdana" w:cs="Times New Roman"/>
          <w:sz w:val="20"/>
          <w:szCs w:val="20"/>
          <w:lang w:val="gl-ES"/>
        </w:rPr>
        <w:tab/>
      </w:r>
      <w:r w:rsidRPr="00C47C04">
        <w:rPr>
          <w:rFonts w:ascii="Verdana" w:hAnsi="Verdana" w:cs="Times New Roman"/>
          <w:sz w:val="20"/>
          <w:szCs w:val="20"/>
          <w:lang w:val="gl-ES"/>
        </w:rPr>
        <w:tab/>
        <w:t>GRUPO : _____</w:t>
      </w:r>
      <w:r w:rsidRPr="00C47C04">
        <w:rPr>
          <w:rFonts w:ascii="Verdana" w:hAnsi="Verdana" w:cs="Times New Roman"/>
          <w:sz w:val="20"/>
          <w:szCs w:val="20"/>
          <w:lang w:val="gl-ES"/>
        </w:rPr>
        <w:tab/>
      </w:r>
      <w:r w:rsidRPr="00C47C04">
        <w:rPr>
          <w:rFonts w:ascii="Verdana" w:hAnsi="Verdana"/>
          <w:sz w:val="20"/>
          <w:szCs w:val="20"/>
          <w:lang w:val="gl-ES"/>
        </w:rPr>
        <w:tab/>
      </w:r>
      <w:r w:rsidR="00B75397" w:rsidRPr="00C47C04">
        <w:rPr>
          <w:rFonts w:ascii="Verdana" w:hAnsi="Verdana" w:cs="Times New Roman"/>
          <w:sz w:val="20"/>
          <w:szCs w:val="20"/>
          <w:lang w:val="gl-ES"/>
        </w:rPr>
        <w:t>CURSO 2017/18</w:t>
      </w:r>
    </w:p>
    <w:p w:rsidR="00ED2C55" w:rsidRPr="00C47C04" w:rsidRDefault="00ED2C55" w:rsidP="00ED2C55">
      <w:pPr>
        <w:jc w:val="center"/>
        <w:rPr>
          <w:rFonts w:ascii="Verdana" w:hAnsi="Verdana" w:cs="Times New Roman"/>
          <w:sz w:val="20"/>
          <w:szCs w:val="20"/>
          <w:lang w:val="gl-ES"/>
        </w:rPr>
      </w:pPr>
      <w:r w:rsidRPr="00C47C04">
        <w:rPr>
          <w:rFonts w:ascii="Verdana" w:hAnsi="Verdana" w:cs="Times New Roman"/>
          <w:sz w:val="20"/>
          <w:szCs w:val="20"/>
          <w:lang w:val="gl-ES"/>
        </w:rPr>
        <w:t>CUESTIONARIO SOBRE O PROFESOR</w:t>
      </w:r>
    </w:p>
    <w:p w:rsidR="00ED2C55" w:rsidRPr="00C47C04" w:rsidRDefault="00ED2C55" w:rsidP="00ED2C55">
      <w:pPr>
        <w:rPr>
          <w:rFonts w:ascii="Verdana" w:hAnsi="Verdana" w:cs="Times New Roman"/>
          <w:i/>
          <w:sz w:val="16"/>
          <w:szCs w:val="16"/>
          <w:lang w:val="gl-ES"/>
        </w:rPr>
      </w:pPr>
      <w:r w:rsidRPr="00C47C04">
        <w:rPr>
          <w:rFonts w:ascii="Verdana" w:hAnsi="Verdana" w:cs="Times New Roman"/>
          <w:i/>
          <w:sz w:val="16"/>
          <w:szCs w:val="16"/>
          <w:lang w:val="gl-ES"/>
        </w:rPr>
        <w:t>Instrucións:</w:t>
      </w:r>
    </w:p>
    <w:p w:rsidR="00ED2C55" w:rsidRPr="00C47C04" w:rsidRDefault="00ED2C55" w:rsidP="00ED2C55">
      <w:pPr>
        <w:numPr>
          <w:ilvl w:val="0"/>
          <w:numId w:val="38"/>
        </w:numPr>
        <w:suppressAutoHyphens/>
        <w:spacing w:after="0" w:line="240" w:lineRule="auto"/>
        <w:jc w:val="both"/>
        <w:rPr>
          <w:rFonts w:ascii="Verdana" w:hAnsi="Verdana" w:cs="Times New Roman"/>
          <w:i/>
          <w:sz w:val="16"/>
          <w:szCs w:val="16"/>
          <w:lang w:val="gl-ES"/>
        </w:rPr>
      </w:pPr>
      <w:r w:rsidRPr="00C47C04">
        <w:rPr>
          <w:rFonts w:ascii="Verdana" w:hAnsi="Verdana" w:cs="Times New Roman"/>
          <w:i/>
          <w:sz w:val="16"/>
          <w:szCs w:val="16"/>
          <w:lang w:val="gl-ES"/>
        </w:rPr>
        <w:t>Valora as seguintes cuestións rodeando cun círculo a cifra de 1 a 10 que consideres axeitada.</w:t>
      </w:r>
    </w:p>
    <w:p w:rsidR="00ED2C55" w:rsidRPr="00C47C04" w:rsidRDefault="00ED2C55" w:rsidP="00ED2C55">
      <w:pPr>
        <w:numPr>
          <w:ilvl w:val="0"/>
          <w:numId w:val="38"/>
        </w:numPr>
        <w:suppressAutoHyphens/>
        <w:spacing w:after="0" w:line="240" w:lineRule="auto"/>
        <w:jc w:val="both"/>
        <w:rPr>
          <w:rFonts w:ascii="Verdana" w:hAnsi="Verdana" w:cs="Times New Roman"/>
          <w:i/>
          <w:sz w:val="16"/>
          <w:szCs w:val="16"/>
          <w:lang w:val="gl-ES"/>
        </w:rPr>
      </w:pPr>
      <w:r w:rsidRPr="00C47C04">
        <w:rPr>
          <w:rFonts w:ascii="Verdana" w:hAnsi="Verdana" w:cs="Times New Roman"/>
          <w:i/>
          <w:sz w:val="16"/>
          <w:szCs w:val="16"/>
          <w:lang w:val="gl-ES"/>
        </w:rPr>
        <w:t>Procura matizar as respostas (valorar todas coa mesma nota non ten sentido).</w:t>
      </w:r>
    </w:p>
    <w:p w:rsidR="00ED2C55" w:rsidRPr="00C47C04" w:rsidRDefault="00ED2C55" w:rsidP="00ED2C55">
      <w:pPr>
        <w:numPr>
          <w:ilvl w:val="0"/>
          <w:numId w:val="38"/>
        </w:numPr>
        <w:suppressAutoHyphens/>
        <w:spacing w:after="0" w:line="240" w:lineRule="auto"/>
        <w:jc w:val="both"/>
        <w:rPr>
          <w:rFonts w:ascii="Verdana" w:hAnsi="Verdana" w:cs="Times New Roman"/>
          <w:sz w:val="16"/>
          <w:szCs w:val="16"/>
          <w:lang w:val="gl-ES"/>
        </w:rPr>
      </w:pPr>
      <w:r w:rsidRPr="00C47C04">
        <w:rPr>
          <w:rFonts w:ascii="Verdana" w:hAnsi="Verdana" w:cs="Times New Roman"/>
          <w:i/>
          <w:sz w:val="16"/>
          <w:szCs w:val="16"/>
          <w:lang w:val="gl-ES"/>
        </w:rPr>
        <w:t xml:space="preserve">Este cuestionario é anónimo. </w:t>
      </w:r>
    </w:p>
    <w:p w:rsidR="00ED2C55" w:rsidRPr="00C47C04" w:rsidRDefault="00ED2C55" w:rsidP="00ED2C55">
      <w:pPr>
        <w:rPr>
          <w:rFonts w:ascii="Verdana" w:hAnsi="Verdana" w:cs="Times New Roman"/>
          <w:sz w:val="20"/>
          <w:szCs w:val="20"/>
          <w:lang w:val="gl-ES"/>
        </w:rPr>
      </w:pP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O profesor informou sobre a programación e os seus contidos e obxectivos</w:t>
      </w:r>
      <w:r w:rsidRPr="00C47C04">
        <w:rPr>
          <w:rFonts w:ascii="Verdana" w:hAnsi="Verdana"/>
          <w:sz w:val="18"/>
          <w:szCs w:val="18"/>
          <w:lang w:val="gl-ES"/>
        </w:rPr>
        <w:tab/>
      </w:r>
      <w:r w:rsidRPr="00C47C04">
        <w:rPr>
          <w:rFonts w:ascii="Verdana" w:hAnsi="Verdana" w:cs="Times New Roman"/>
          <w:sz w:val="18"/>
          <w:szCs w:val="18"/>
          <w:lang w:val="gl-ES"/>
        </w:rPr>
        <w:t xml:space="preserve">1 2 3 4 5 6 7 8 9 10       </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 xml:space="preserve">O profesor explica cada tema de forma ordenada e coherente </w:t>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t>1 2 3 4 5 6 7 8 9 10</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O profesor explicou todos os temas do período</w:t>
      </w:r>
      <w:r w:rsidRPr="00C47C04">
        <w:rPr>
          <w:rFonts w:ascii="Verdana" w:hAnsi="Verdana" w:cs="Times New Roman"/>
          <w:sz w:val="18"/>
          <w:szCs w:val="18"/>
          <w:lang w:val="gl-ES"/>
        </w:rPr>
        <w:tab/>
      </w:r>
      <w:r w:rsidRPr="00C47C04">
        <w:rPr>
          <w:rFonts w:ascii="Verdana" w:hAnsi="Verdana"/>
          <w:sz w:val="18"/>
          <w:szCs w:val="18"/>
          <w:lang w:val="gl-ES"/>
        </w:rPr>
        <w:tab/>
      </w:r>
      <w:r w:rsidRPr="00C47C04">
        <w:rPr>
          <w:rFonts w:ascii="Verdana" w:hAnsi="Verdana"/>
          <w:sz w:val="18"/>
          <w:szCs w:val="18"/>
          <w:lang w:val="gl-ES"/>
        </w:rPr>
        <w:tab/>
      </w:r>
      <w:r w:rsidRPr="00C47C04">
        <w:rPr>
          <w:rFonts w:ascii="Verdana" w:hAnsi="Verdana"/>
          <w:sz w:val="18"/>
          <w:szCs w:val="18"/>
          <w:lang w:val="gl-ES"/>
        </w:rPr>
        <w:tab/>
      </w:r>
      <w:r w:rsidRPr="00C47C04">
        <w:rPr>
          <w:rFonts w:ascii="Verdana" w:hAnsi="Verdana"/>
          <w:sz w:val="18"/>
          <w:szCs w:val="18"/>
          <w:lang w:val="gl-ES"/>
        </w:rPr>
        <w:tab/>
        <w:t>1 2 3 4 5 6 7 8 9 10</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O profesor explicou deténdose nos aspectos máis importante</w:t>
      </w:r>
      <w:r w:rsidRPr="00C47C04">
        <w:rPr>
          <w:rFonts w:ascii="Verdana" w:hAnsi="Verdana"/>
          <w:sz w:val="18"/>
          <w:szCs w:val="18"/>
          <w:lang w:val="gl-ES"/>
        </w:rPr>
        <w:t>s</w:t>
      </w:r>
      <w:r w:rsidRPr="00C47C04">
        <w:rPr>
          <w:rFonts w:ascii="Verdana" w:hAnsi="Verdana"/>
          <w:sz w:val="18"/>
          <w:szCs w:val="18"/>
          <w:lang w:val="gl-ES"/>
        </w:rPr>
        <w:tab/>
      </w:r>
      <w:r w:rsidRPr="00C47C04">
        <w:rPr>
          <w:rFonts w:ascii="Verdana" w:hAnsi="Verdana"/>
          <w:sz w:val="18"/>
          <w:szCs w:val="18"/>
          <w:lang w:val="gl-ES"/>
        </w:rPr>
        <w:tab/>
      </w:r>
      <w:r w:rsidRPr="00C47C04">
        <w:rPr>
          <w:rFonts w:ascii="Verdana" w:hAnsi="Verdana"/>
          <w:sz w:val="18"/>
          <w:szCs w:val="18"/>
          <w:lang w:val="gl-ES"/>
        </w:rPr>
        <w:tab/>
        <w:t>1 2 3 4 5 6 7 8 9 10</w:t>
      </w:r>
    </w:p>
    <w:p w:rsidR="00ED2C55" w:rsidRPr="00C47C04" w:rsidRDefault="00ED2C55" w:rsidP="00962486">
      <w:pPr>
        <w:numPr>
          <w:ilvl w:val="0"/>
          <w:numId w:val="37"/>
        </w:numPr>
        <w:suppressAutoHyphens/>
        <w:spacing w:after="120" w:line="240" w:lineRule="auto"/>
        <w:jc w:val="both"/>
        <w:rPr>
          <w:rFonts w:ascii="Verdana" w:hAnsi="Verdana" w:cs="Times New Roman"/>
          <w:sz w:val="18"/>
          <w:szCs w:val="18"/>
          <w:lang w:val="gl-ES"/>
        </w:rPr>
      </w:pPr>
      <w:r w:rsidRPr="00C47C04">
        <w:rPr>
          <w:rFonts w:ascii="Verdana" w:hAnsi="Verdana" w:cs="Times New Roman"/>
          <w:sz w:val="18"/>
          <w:szCs w:val="18"/>
          <w:lang w:val="gl-ES"/>
        </w:rPr>
        <w:t>O profesor atendeu as preguntas dos alumnos durante as clases</w:t>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sz w:val="18"/>
          <w:szCs w:val="18"/>
          <w:lang w:val="gl-ES"/>
        </w:rPr>
        <w:tab/>
      </w:r>
      <w:r w:rsidRPr="00C47C04">
        <w:rPr>
          <w:rFonts w:ascii="Verdana" w:hAnsi="Verdana" w:cs="Times New Roman"/>
          <w:sz w:val="18"/>
          <w:szCs w:val="18"/>
          <w:lang w:val="gl-ES"/>
        </w:rPr>
        <w:t>1 2 3 4 5 6 7 8 9 10</w:t>
      </w:r>
    </w:p>
    <w:p w:rsidR="00ED2C55" w:rsidRPr="00C47C04" w:rsidRDefault="00ED2C55" w:rsidP="00962486">
      <w:pPr>
        <w:numPr>
          <w:ilvl w:val="0"/>
          <w:numId w:val="37"/>
        </w:numPr>
        <w:suppressAutoHyphens/>
        <w:spacing w:after="120" w:line="240" w:lineRule="auto"/>
        <w:jc w:val="both"/>
        <w:rPr>
          <w:rFonts w:ascii="Verdana" w:hAnsi="Verdana" w:cs="Times New Roman"/>
          <w:sz w:val="18"/>
          <w:szCs w:val="18"/>
          <w:lang w:val="gl-ES"/>
        </w:rPr>
      </w:pPr>
      <w:r w:rsidRPr="00C47C04">
        <w:rPr>
          <w:rFonts w:ascii="Verdana" w:hAnsi="Verdana" w:cs="Times New Roman"/>
          <w:sz w:val="18"/>
          <w:szCs w:val="18"/>
          <w:lang w:val="gl-ES"/>
        </w:rPr>
        <w:t>Os exames adaptáronse á materia explicada</w:t>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t xml:space="preserve">1 2 3 4 5 6 7 8 9 10       </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 xml:space="preserve">As cualificacións axustáronse aos criterios establecidos previamente </w:t>
      </w:r>
      <w:r w:rsidRPr="00C47C04">
        <w:rPr>
          <w:rFonts w:ascii="Verdana" w:hAnsi="Verdana" w:cs="Times New Roman"/>
          <w:sz w:val="18"/>
          <w:szCs w:val="18"/>
          <w:lang w:val="gl-ES"/>
        </w:rPr>
        <w:tab/>
      </w:r>
      <w:r w:rsidRPr="00C47C04">
        <w:rPr>
          <w:rFonts w:ascii="Verdana" w:hAnsi="Verdana" w:cs="Times New Roman"/>
          <w:sz w:val="18"/>
          <w:szCs w:val="18"/>
          <w:lang w:val="gl-ES"/>
        </w:rPr>
        <w:tab/>
        <w:t xml:space="preserve">1 2 3 4 5 6 7 8 9 10        </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O profesor atendeu as reclamacións dos alumnos</w:t>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sz w:val="18"/>
          <w:szCs w:val="18"/>
          <w:lang w:val="gl-ES"/>
        </w:rPr>
        <w:tab/>
      </w:r>
      <w:r w:rsidRPr="00C47C04">
        <w:rPr>
          <w:rFonts w:ascii="Verdana" w:hAnsi="Verdana" w:cs="Times New Roman"/>
          <w:sz w:val="18"/>
          <w:szCs w:val="18"/>
          <w:lang w:val="gl-ES"/>
        </w:rPr>
        <w:t xml:space="preserve">1 2 3 4 5 6 7 8 9 10       </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O profesor mantivo unha  boa actitude cos alumnos</w:t>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t xml:space="preserve">1 2 3 4 5 6 7 8 9 10       </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 xml:space="preserve">O profesor conseguiu crear un bo ambiente na clase     </w:t>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t>1 2 3 4 5 6 7 8 9 10</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O profesor dedicou atención aos alumnos con dificultades</w:t>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cs="Times New Roman"/>
          <w:sz w:val="18"/>
          <w:szCs w:val="18"/>
          <w:lang w:val="gl-ES"/>
        </w:rPr>
        <w:tab/>
      </w:r>
      <w:r w:rsidRPr="00C47C04">
        <w:rPr>
          <w:rFonts w:ascii="Verdana" w:hAnsi="Verdana"/>
          <w:sz w:val="18"/>
          <w:szCs w:val="18"/>
          <w:lang w:val="gl-ES"/>
        </w:rPr>
        <w:tab/>
      </w:r>
      <w:r w:rsidRPr="00C47C04">
        <w:rPr>
          <w:rFonts w:ascii="Verdana" w:hAnsi="Verdana" w:cs="Times New Roman"/>
          <w:sz w:val="18"/>
          <w:szCs w:val="18"/>
          <w:lang w:val="gl-ES"/>
        </w:rPr>
        <w:t xml:space="preserve">1 2 3 4 5 6 7 8 9 10       </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Foi correcto o reparto de puntos entre os exames e as outras notas?</w:t>
      </w:r>
      <w:r w:rsidRPr="00C47C04">
        <w:rPr>
          <w:rFonts w:ascii="Verdana" w:hAnsi="Verdana" w:cs="Times New Roman"/>
          <w:sz w:val="18"/>
          <w:szCs w:val="18"/>
          <w:lang w:val="gl-ES"/>
        </w:rPr>
        <w:tab/>
      </w:r>
      <w:r w:rsidR="00962486" w:rsidRPr="00C47C04">
        <w:rPr>
          <w:rFonts w:ascii="Verdana" w:hAnsi="Verdana" w:cs="Times New Roman"/>
          <w:sz w:val="18"/>
          <w:szCs w:val="18"/>
          <w:lang w:val="gl-ES"/>
        </w:rPr>
        <w:tab/>
      </w:r>
      <w:r w:rsidRPr="00C47C04">
        <w:rPr>
          <w:rFonts w:ascii="Verdana" w:hAnsi="Verdana" w:cs="Times New Roman"/>
          <w:sz w:val="18"/>
          <w:szCs w:val="18"/>
          <w:lang w:val="gl-ES"/>
        </w:rPr>
        <w:t xml:space="preserve">1 2 3 4 5 6 7 8 910      </w:t>
      </w:r>
    </w:p>
    <w:p w:rsidR="00ED2C55" w:rsidRPr="00C47C04"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C47C04">
        <w:rPr>
          <w:rFonts w:ascii="Verdana" w:hAnsi="Verdana" w:cs="Times New Roman"/>
          <w:sz w:val="18"/>
          <w:szCs w:val="18"/>
          <w:lang w:val="gl-ES"/>
        </w:rPr>
        <w:t xml:space="preserve">Cres </w:t>
      </w:r>
      <w:r w:rsidRPr="00C47C04">
        <w:rPr>
          <w:rFonts w:ascii="Verdana" w:hAnsi="Verdana"/>
          <w:sz w:val="18"/>
          <w:szCs w:val="18"/>
          <w:lang w:val="gl-ES"/>
        </w:rPr>
        <w:t>tes máis</w:t>
      </w:r>
      <w:r w:rsidRPr="00C47C04">
        <w:rPr>
          <w:rFonts w:ascii="Verdana" w:hAnsi="Verdana" w:cs="Times New Roman"/>
          <w:sz w:val="18"/>
          <w:szCs w:val="18"/>
          <w:lang w:val="gl-ES"/>
        </w:rPr>
        <w:t xml:space="preserve"> coñecementos </w:t>
      </w:r>
      <w:r w:rsidRPr="00C47C04">
        <w:rPr>
          <w:rFonts w:ascii="Verdana" w:hAnsi="Verdana"/>
          <w:sz w:val="18"/>
          <w:szCs w:val="18"/>
          <w:lang w:val="gl-ES"/>
        </w:rPr>
        <w:t>ca ao</w:t>
      </w:r>
      <w:r w:rsidRPr="00C47C04">
        <w:rPr>
          <w:rFonts w:ascii="Verdana" w:hAnsi="Verdana" w:cs="Times New Roman"/>
          <w:sz w:val="18"/>
          <w:szCs w:val="18"/>
          <w:lang w:val="gl-ES"/>
        </w:rPr>
        <w:t xml:space="preserve"> comezo do curso?</w:t>
      </w:r>
      <w:r w:rsidRPr="00C47C04">
        <w:rPr>
          <w:rFonts w:ascii="Verdana" w:hAnsi="Verdana" w:cs="Times New Roman"/>
          <w:sz w:val="18"/>
          <w:szCs w:val="18"/>
          <w:lang w:val="gl-ES"/>
        </w:rPr>
        <w:tab/>
      </w:r>
      <w:r w:rsidRPr="00C47C04">
        <w:rPr>
          <w:rFonts w:ascii="Verdana" w:hAnsi="Verdana"/>
          <w:sz w:val="18"/>
          <w:szCs w:val="18"/>
          <w:lang w:val="gl-ES"/>
        </w:rPr>
        <w:tab/>
      </w:r>
      <w:r w:rsidRPr="00C47C04">
        <w:rPr>
          <w:rFonts w:ascii="Verdana" w:hAnsi="Verdana"/>
          <w:sz w:val="18"/>
          <w:szCs w:val="18"/>
          <w:lang w:val="gl-ES"/>
        </w:rPr>
        <w:tab/>
      </w:r>
      <w:r w:rsidRPr="00C47C04">
        <w:rPr>
          <w:rFonts w:ascii="Verdana" w:hAnsi="Verdana"/>
          <w:sz w:val="18"/>
          <w:szCs w:val="18"/>
          <w:lang w:val="gl-ES"/>
        </w:rPr>
        <w:tab/>
      </w:r>
      <w:r w:rsidRPr="00C47C04">
        <w:rPr>
          <w:rFonts w:ascii="Verdana" w:hAnsi="Verdana" w:cs="Times New Roman"/>
          <w:sz w:val="18"/>
          <w:szCs w:val="18"/>
          <w:lang w:val="gl-ES"/>
        </w:rPr>
        <w:t>1 2 3 4 5 6 7 8 9 10</w:t>
      </w:r>
    </w:p>
    <w:p w:rsidR="00ED2C55" w:rsidRPr="00C47C04" w:rsidRDefault="00ED2C55" w:rsidP="00962486">
      <w:pPr>
        <w:numPr>
          <w:ilvl w:val="0"/>
          <w:numId w:val="37"/>
        </w:numPr>
        <w:suppressAutoHyphens/>
        <w:spacing w:after="120" w:line="240" w:lineRule="auto"/>
        <w:jc w:val="both"/>
        <w:rPr>
          <w:rFonts w:ascii="Verdana" w:hAnsi="Verdana" w:cs="Times New Roman"/>
          <w:sz w:val="18"/>
          <w:szCs w:val="18"/>
          <w:lang w:val="gl-ES"/>
        </w:rPr>
      </w:pPr>
      <w:r w:rsidRPr="00C47C04">
        <w:rPr>
          <w:rFonts w:ascii="Verdana" w:hAnsi="Verdana" w:cs="Times New Roman"/>
          <w:sz w:val="18"/>
          <w:szCs w:val="18"/>
          <w:lang w:val="gl-ES"/>
        </w:rPr>
        <w:t>Consideras que os traballos de redacción son positivos para aprender?</w:t>
      </w:r>
      <w:r w:rsidRPr="00C47C04">
        <w:rPr>
          <w:rFonts w:ascii="Verdana" w:hAnsi="Verdana" w:cs="Times New Roman"/>
          <w:sz w:val="18"/>
          <w:szCs w:val="18"/>
          <w:lang w:val="gl-ES"/>
        </w:rPr>
        <w:tab/>
      </w:r>
      <w:r w:rsidRPr="00C47C04">
        <w:rPr>
          <w:rFonts w:ascii="Verdana" w:hAnsi="Verdana" w:cs="Times New Roman"/>
          <w:sz w:val="18"/>
          <w:szCs w:val="18"/>
          <w:lang w:val="gl-ES"/>
        </w:rPr>
        <w:tab/>
        <w:t xml:space="preserve">1 2 3 4 5 6 7 8 9 10   </w:t>
      </w:r>
    </w:p>
    <w:p w:rsidR="00ED2C55" w:rsidRPr="00C47C04" w:rsidRDefault="00ED2C55" w:rsidP="00ED2C55">
      <w:pPr>
        <w:spacing w:after="0" w:line="240" w:lineRule="auto"/>
        <w:ind w:left="360"/>
        <w:rPr>
          <w:rFonts w:ascii="Verdana" w:hAnsi="Verdana" w:cs="Times New Roman"/>
          <w:sz w:val="18"/>
          <w:szCs w:val="18"/>
          <w:lang w:val="gl-ES"/>
        </w:rPr>
      </w:pPr>
    </w:p>
    <w:p w:rsidR="00ED2C55" w:rsidRPr="00C47C04" w:rsidRDefault="00ED2C55" w:rsidP="00ED2C55">
      <w:pPr>
        <w:numPr>
          <w:ilvl w:val="0"/>
          <w:numId w:val="37"/>
        </w:numPr>
        <w:suppressAutoHyphens/>
        <w:spacing w:after="0" w:line="240" w:lineRule="auto"/>
        <w:jc w:val="both"/>
        <w:rPr>
          <w:rFonts w:ascii="Verdana" w:hAnsi="Verdana" w:cs="Times New Roman"/>
          <w:sz w:val="18"/>
          <w:szCs w:val="18"/>
          <w:lang w:val="gl-ES"/>
        </w:rPr>
      </w:pPr>
      <w:r w:rsidRPr="00C47C04">
        <w:rPr>
          <w:rFonts w:ascii="Verdana" w:hAnsi="Verdana" w:cs="Times New Roman"/>
          <w:sz w:val="18"/>
          <w:szCs w:val="18"/>
          <w:lang w:val="gl-ES"/>
        </w:rPr>
        <w:t>Na túa opinión, que aspectos deberían ser mellorados ou corrixidos?</w:t>
      </w:r>
    </w:p>
    <w:p w:rsidR="00ED2C55" w:rsidRPr="00C47C04" w:rsidRDefault="00ED2C55" w:rsidP="00ED2C55">
      <w:pPr>
        <w:spacing w:after="0" w:line="240" w:lineRule="auto"/>
        <w:ind w:left="360"/>
        <w:rPr>
          <w:rFonts w:ascii="Verdana" w:hAnsi="Verdana" w:cs="Times New Roman"/>
          <w:sz w:val="18"/>
          <w:szCs w:val="18"/>
          <w:lang w:val="gl-ES"/>
        </w:rPr>
      </w:pPr>
    </w:p>
    <w:p w:rsidR="00ED2C55" w:rsidRPr="00C47C04" w:rsidRDefault="00ED2C55" w:rsidP="00ED2C55">
      <w:pPr>
        <w:spacing w:after="0" w:line="240" w:lineRule="auto"/>
        <w:rPr>
          <w:rFonts w:ascii="Verdana" w:hAnsi="Verdana" w:cs="Times New Roman"/>
          <w:sz w:val="18"/>
          <w:szCs w:val="18"/>
          <w:lang w:val="gl-ES"/>
        </w:rPr>
      </w:pPr>
      <w:r w:rsidRPr="00C47C04">
        <w:rPr>
          <w:rFonts w:ascii="Verdana" w:hAnsi="Verdana" w:cs="Times New Roman"/>
          <w:sz w:val="18"/>
          <w:szCs w:val="18"/>
          <w:lang w:val="gl-ES"/>
        </w:rPr>
        <w:t>___________________________________________________________________________________________________________________________________________________________________________________________________________</w:t>
      </w:r>
      <w:r w:rsidR="00022045" w:rsidRPr="00C47C04">
        <w:rPr>
          <w:rFonts w:ascii="Verdana" w:hAnsi="Verdana" w:cs="Times New Roman"/>
          <w:sz w:val="18"/>
          <w:szCs w:val="18"/>
          <w:lang w:val="gl-ES"/>
        </w:rPr>
        <w:t>__________________________________________________________________________________________________</w:t>
      </w:r>
      <w:r w:rsidRPr="00C47C04">
        <w:rPr>
          <w:rFonts w:ascii="Verdana" w:hAnsi="Verdana" w:cs="Times New Roman"/>
          <w:sz w:val="18"/>
          <w:szCs w:val="18"/>
          <w:lang w:val="gl-ES"/>
        </w:rPr>
        <w:t>__________________________</w:t>
      </w:r>
      <w:r w:rsidRPr="00C47C04">
        <w:rPr>
          <w:rFonts w:ascii="Verdana" w:hAnsi="Verdana"/>
          <w:sz w:val="18"/>
          <w:szCs w:val="18"/>
          <w:lang w:val="gl-ES"/>
        </w:rPr>
        <w:t>_____________________________</w:t>
      </w:r>
    </w:p>
    <w:p w:rsidR="00ED2C55" w:rsidRPr="00C47C04" w:rsidRDefault="00ED2C55" w:rsidP="00ED2C55">
      <w:pPr>
        <w:spacing w:after="0" w:line="240" w:lineRule="auto"/>
        <w:rPr>
          <w:rFonts w:ascii="Verdana" w:hAnsi="Verdana" w:cs="Times New Roman"/>
          <w:sz w:val="18"/>
          <w:szCs w:val="18"/>
          <w:lang w:val="gl-ES"/>
        </w:rPr>
      </w:pPr>
    </w:p>
    <w:p w:rsidR="00ED2C55" w:rsidRPr="00C47C04" w:rsidRDefault="00ED2C55" w:rsidP="00ED2C55">
      <w:pPr>
        <w:numPr>
          <w:ilvl w:val="0"/>
          <w:numId w:val="37"/>
        </w:numPr>
        <w:suppressAutoHyphens/>
        <w:spacing w:after="0" w:line="240" w:lineRule="auto"/>
        <w:jc w:val="both"/>
        <w:rPr>
          <w:rFonts w:ascii="Verdana" w:hAnsi="Verdana" w:cs="Times New Roman"/>
          <w:sz w:val="18"/>
          <w:szCs w:val="18"/>
          <w:lang w:val="gl-ES"/>
        </w:rPr>
      </w:pPr>
      <w:r w:rsidRPr="00C47C04">
        <w:rPr>
          <w:rFonts w:ascii="Verdana" w:hAnsi="Verdana" w:cs="Times New Roman"/>
          <w:sz w:val="18"/>
          <w:szCs w:val="18"/>
          <w:lang w:val="gl-ES"/>
        </w:rPr>
        <w:t>Indica aqueloutros aspectos que che interese manifestar e non atopases recollidos nas cuestións anteriores</w:t>
      </w:r>
    </w:p>
    <w:p w:rsidR="00ED2C55" w:rsidRPr="00C47C04" w:rsidRDefault="00ED2C55" w:rsidP="00ED2C55">
      <w:pPr>
        <w:spacing w:after="0" w:line="240" w:lineRule="auto"/>
        <w:ind w:left="360"/>
        <w:rPr>
          <w:rFonts w:ascii="Verdana" w:hAnsi="Verdana" w:cs="Times New Roman"/>
          <w:sz w:val="18"/>
          <w:szCs w:val="18"/>
          <w:lang w:val="gl-ES"/>
        </w:rPr>
      </w:pPr>
    </w:p>
    <w:p w:rsidR="00ED2C55" w:rsidRPr="00C47C04" w:rsidRDefault="00ED2C55" w:rsidP="00ED2C55">
      <w:pPr>
        <w:spacing w:after="0" w:line="240" w:lineRule="auto"/>
        <w:rPr>
          <w:rFonts w:ascii="Verdana" w:hAnsi="Verdana" w:cs="Times New Roman"/>
          <w:sz w:val="18"/>
          <w:szCs w:val="18"/>
          <w:lang w:val="gl-ES"/>
        </w:rPr>
      </w:pPr>
      <w:r w:rsidRPr="00C47C04">
        <w:rPr>
          <w:rFonts w:ascii="Verdana" w:hAnsi="Verdana" w:cs="Times New Roman"/>
          <w:sz w:val="18"/>
          <w:szCs w:val="18"/>
          <w:lang w:val="gl-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47C04">
        <w:rPr>
          <w:rFonts w:ascii="Verdana" w:hAnsi="Verdana"/>
          <w:sz w:val="18"/>
          <w:szCs w:val="18"/>
          <w:lang w:val="gl-ES"/>
        </w:rPr>
        <w:t>___________________</w:t>
      </w:r>
      <w:r w:rsidR="00962486" w:rsidRPr="00C47C04">
        <w:rPr>
          <w:rFonts w:ascii="Verdana" w:hAnsi="Verdana"/>
          <w:sz w:val="18"/>
          <w:szCs w:val="18"/>
          <w:lang w:val="gl-ES"/>
        </w:rPr>
        <w:t>_____________________________________________________________________________________________________</w:t>
      </w:r>
      <w:r w:rsidRPr="00C47C04">
        <w:rPr>
          <w:rFonts w:ascii="Verdana" w:hAnsi="Verdana"/>
          <w:sz w:val="18"/>
          <w:szCs w:val="18"/>
          <w:lang w:val="gl-ES"/>
        </w:rPr>
        <w:t>_______</w:t>
      </w:r>
    </w:p>
    <w:p w:rsidR="00ED2C55" w:rsidRPr="00C47C04" w:rsidRDefault="00ED2C55" w:rsidP="00ED2C55">
      <w:pPr>
        <w:spacing w:after="0" w:line="240" w:lineRule="auto"/>
        <w:rPr>
          <w:rFonts w:ascii="Verdana" w:hAnsi="Verdana" w:cs="Times New Roman"/>
          <w:sz w:val="20"/>
          <w:szCs w:val="20"/>
          <w:lang w:val="gl-ES"/>
        </w:rPr>
      </w:pPr>
    </w:p>
    <w:p w:rsidR="00962486" w:rsidRPr="00C47C04" w:rsidRDefault="00962486" w:rsidP="00ED2C55">
      <w:pPr>
        <w:jc w:val="right"/>
        <w:rPr>
          <w:rFonts w:ascii="Verdana" w:hAnsi="Verdana" w:cs="Times New Roman"/>
          <w:sz w:val="20"/>
          <w:szCs w:val="20"/>
          <w:lang w:val="gl-ES"/>
        </w:rPr>
      </w:pPr>
    </w:p>
    <w:p w:rsidR="00962486" w:rsidRPr="00C47C04" w:rsidRDefault="00962486" w:rsidP="00ED2C55">
      <w:pPr>
        <w:jc w:val="right"/>
        <w:rPr>
          <w:rFonts w:ascii="Verdana" w:hAnsi="Verdana" w:cs="Times New Roman"/>
          <w:sz w:val="20"/>
          <w:szCs w:val="20"/>
          <w:lang w:val="gl-ES"/>
        </w:rPr>
      </w:pPr>
    </w:p>
    <w:p w:rsidR="00ED2C55" w:rsidRPr="00C47C04" w:rsidRDefault="00ED2C55" w:rsidP="00ED2C55">
      <w:pPr>
        <w:jc w:val="right"/>
        <w:rPr>
          <w:rFonts w:ascii="Verdana" w:hAnsi="Verdana" w:cs="Times New Roman"/>
          <w:sz w:val="20"/>
          <w:szCs w:val="20"/>
          <w:lang w:val="gl-ES"/>
        </w:rPr>
      </w:pPr>
      <w:r w:rsidRPr="00C47C04">
        <w:rPr>
          <w:rFonts w:ascii="Verdana" w:hAnsi="Verdana" w:cs="Times New Roman"/>
          <w:sz w:val="20"/>
          <w:szCs w:val="20"/>
          <w:lang w:val="gl-ES"/>
        </w:rPr>
        <w:t>Vilalonga, a  ____ de ____________</w:t>
      </w:r>
      <w:r w:rsidR="001E5E52">
        <w:rPr>
          <w:rFonts w:ascii="Verdana" w:hAnsi="Verdana" w:cs="Times New Roman"/>
          <w:sz w:val="20"/>
          <w:szCs w:val="20"/>
          <w:lang w:val="gl-ES"/>
        </w:rPr>
        <w:t xml:space="preserve"> </w:t>
      </w:r>
      <w:r w:rsidRPr="00C47C04">
        <w:rPr>
          <w:rFonts w:ascii="Verdana" w:hAnsi="Verdana" w:cs="Times New Roman"/>
          <w:sz w:val="20"/>
          <w:szCs w:val="20"/>
          <w:lang w:val="gl-ES"/>
        </w:rPr>
        <w:t xml:space="preserve"> de </w:t>
      </w:r>
      <w:r w:rsidR="001E5E52">
        <w:rPr>
          <w:rFonts w:ascii="Verdana" w:hAnsi="Verdana" w:cs="Times New Roman"/>
          <w:sz w:val="20"/>
          <w:szCs w:val="20"/>
          <w:lang w:val="gl-ES"/>
        </w:rPr>
        <w:t xml:space="preserve"> </w:t>
      </w:r>
      <w:r w:rsidRPr="00C47C04">
        <w:rPr>
          <w:rFonts w:ascii="Verdana" w:hAnsi="Verdana" w:cs="Times New Roman"/>
          <w:sz w:val="20"/>
          <w:szCs w:val="20"/>
          <w:lang w:val="gl-ES"/>
        </w:rPr>
        <w:t>201__.</w:t>
      </w:r>
    </w:p>
    <w:p w:rsidR="00ED2C55" w:rsidRPr="00C47C04" w:rsidRDefault="00ED2C55" w:rsidP="00ED2C55">
      <w:pPr>
        <w:pStyle w:val="Cuerpodetexto"/>
        <w:ind w:left="0" w:firstLine="0"/>
        <w:rPr>
          <w:lang w:val="gl-ES"/>
        </w:rPr>
      </w:pPr>
    </w:p>
    <w:p w:rsidR="003702B1" w:rsidRPr="00C47C04" w:rsidRDefault="003702B1" w:rsidP="00ED2C55">
      <w:pPr>
        <w:rPr>
          <w:lang w:val="gl-ES"/>
        </w:rPr>
      </w:pPr>
    </w:p>
    <w:sectPr w:rsidR="003702B1" w:rsidRPr="00C47C04" w:rsidSect="00962486">
      <w:type w:val="continuous"/>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7F2" w:rsidRDefault="007117F2" w:rsidP="00B35066">
      <w:pPr>
        <w:spacing w:after="0" w:line="240" w:lineRule="auto"/>
      </w:pPr>
      <w:r>
        <w:separator/>
      </w:r>
    </w:p>
  </w:endnote>
  <w:endnote w:type="continuationSeparator" w:id="0">
    <w:p w:rsidR="007117F2" w:rsidRDefault="007117F2" w:rsidP="00B3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529744"/>
      <w:docPartObj>
        <w:docPartGallery w:val="Page Numbers (Bottom of Page)"/>
        <w:docPartUnique/>
      </w:docPartObj>
    </w:sdtPr>
    <w:sdtEndPr/>
    <w:sdtContent>
      <w:p w:rsidR="007117F2" w:rsidRDefault="007117F2">
        <w:pPr>
          <w:pStyle w:val="Piedepgina"/>
          <w:jc w:val="center"/>
        </w:pPr>
        <w:r>
          <w:fldChar w:fldCharType="begin"/>
        </w:r>
        <w:r>
          <w:instrText>PAGE   \* MERGEFORMAT</w:instrText>
        </w:r>
        <w:r>
          <w:fldChar w:fldCharType="separate"/>
        </w:r>
        <w:r w:rsidR="00D8489A">
          <w:rPr>
            <w:noProof/>
          </w:rPr>
          <w:t>29</w:t>
        </w:r>
        <w:r>
          <w:rPr>
            <w:noProof/>
          </w:rPr>
          <w:fldChar w:fldCharType="end"/>
        </w:r>
      </w:p>
    </w:sdtContent>
  </w:sdt>
  <w:p w:rsidR="007117F2" w:rsidRDefault="007117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7F2" w:rsidRDefault="007117F2" w:rsidP="00B35066">
      <w:pPr>
        <w:spacing w:after="0" w:line="240" w:lineRule="auto"/>
      </w:pPr>
      <w:r>
        <w:separator/>
      </w:r>
    </w:p>
  </w:footnote>
  <w:footnote w:type="continuationSeparator" w:id="0">
    <w:p w:rsidR="007117F2" w:rsidRDefault="007117F2" w:rsidP="00B35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360"/>
        </w:tabs>
        <w:ind w:left="360" w:hanging="360"/>
      </w:pPr>
      <w:rPr>
        <w:lang w:val="gl-ES"/>
      </w:rPr>
    </w:lvl>
  </w:abstractNum>
  <w:abstractNum w:abstractNumId="1">
    <w:nsid w:val="00000002"/>
    <w:multiLevelType w:val="singleLevel"/>
    <w:tmpl w:val="00000002"/>
    <w:name w:val="WW8Num3"/>
    <w:lvl w:ilvl="0">
      <w:start w:val="1"/>
      <w:numFmt w:val="bullet"/>
      <w:lvlText w:val="-"/>
      <w:lvlJc w:val="left"/>
      <w:pPr>
        <w:tabs>
          <w:tab w:val="num" w:pos="720"/>
        </w:tabs>
        <w:ind w:left="720" w:hanging="360"/>
      </w:pPr>
      <w:rPr>
        <w:rFonts w:ascii="Times New Roman" w:hAnsi="Times New Roman" w:cs="Times New Roman"/>
        <w:sz w:val="20"/>
        <w:lang w:val="gl-ES"/>
      </w:rPr>
    </w:lvl>
  </w:abstractNum>
  <w:abstractNum w:abstractNumId="2">
    <w:nsid w:val="00000013"/>
    <w:multiLevelType w:val="singleLevel"/>
    <w:tmpl w:val="00000013"/>
    <w:name w:val="WW8Num20"/>
    <w:lvl w:ilvl="0">
      <w:start w:val="1"/>
      <w:numFmt w:val="decimal"/>
      <w:lvlText w:val="%1."/>
      <w:lvlJc w:val="left"/>
      <w:pPr>
        <w:tabs>
          <w:tab w:val="num" w:pos="720"/>
        </w:tabs>
        <w:ind w:left="720" w:hanging="360"/>
      </w:pPr>
    </w:lvl>
  </w:abstractNum>
  <w:abstractNum w:abstractNumId="3">
    <w:nsid w:val="00000037"/>
    <w:multiLevelType w:val="singleLevel"/>
    <w:tmpl w:val="00000037"/>
    <w:name w:val="WW8Num60"/>
    <w:lvl w:ilvl="0">
      <w:start w:val="1"/>
      <w:numFmt w:val="bullet"/>
      <w:lvlText w:val=""/>
      <w:lvlJc w:val="left"/>
      <w:pPr>
        <w:tabs>
          <w:tab w:val="num" w:pos="720"/>
        </w:tabs>
        <w:ind w:left="720" w:hanging="360"/>
      </w:pPr>
      <w:rPr>
        <w:rFonts w:ascii="Wingdings" w:hAnsi="Wingdings"/>
      </w:rPr>
    </w:lvl>
  </w:abstractNum>
  <w:abstractNum w:abstractNumId="4">
    <w:nsid w:val="04056093"/>
    <w:multiLevelType w:val="multilevel"/>
    <w:tmpl w:val="5434BB46"/>
    <w:lvl w:ilvl="0">
      <w:start w:val="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nsid w:val="098D1B09"/>
    <w:multiLevelType w:val="multilevel"/>
    <w:tmpl w:val="5434BB46"/>
    <w:lvl w:ilvl="0">
      <w:start w:val="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nsid w:val="0B1E3541"/>
    <w:multiLevelType w:val="hybridMultilevel"/>
    <w:tmpl w:val="8EC2188C"/>
    <w:lvl w:ilvl="0" w:tplc="A83C7DC0">
      <w:start w:val="1"/>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F904395"/>
    <w:multiLevelType w:val="hybridMultilevel"/>
    <w:tmpl w:val="B78E51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984012"/>
    <w:multiLevelType w:val="hybridMultilevel"/>
    <w:tmpl w:val="67742FC8"/>
    <w:lvl w:ilvl="0" w:tplc="0C0A0017">
      <w:start w:val="1"/>
      <w:numFmt w:val="low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9">
    <w:nsid w:val="11EC4A0A"/>
    <w:multiLevelType w:val="hybridMultilevel"/>
    <w:tmpl w:val="DE6EE2A8"/>
    <w:lvl w:ilvl="0" w:tplc="506460D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nsid w:val="14D145D6"/>
    <w:multiLevelType w:val="hybridMultilevel"/>
    <w:tmpl w:val="01DA72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A2C5114"/>
    <w:multiLevelType w:val="hybridMultilevel"/>
    <w:tmpl w:val="F1A4DD6C"/>
    <w:lvl w:ilvl="0" w:tplc="F7E6BE0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nsid w:val="1A9D3E31"/>
    <w:multiLevelType w:val="hybridMultilevel"/>
    <w:tmpl w:val="D5EAEE22"/>
    <w:lvl w:ilvl="0" w:tplc="E39C6FF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1E381376"/>
    <w:multiLevelType w:val="multilevel"/>
    <w:tmpl w:val="2B721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4">
    <w:nsid w:val="1E70554F"/>
    <w:multiLevelType w:val="hybridMultilevel"/>
    <w:tmpl w:val="80D4BD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370330D"/>
    <w:multiLevelType w:val="hybridMultilevel"/>
    <w:tmpl w:val="DA684276"/>
    <w:lvl w:ilvl="0" w:tplc="28A46FAE">
      <w:numFmt w:val="bullet"/>
      <w:lvlText w:val="-"/>
      <w:lvlJc w:val="left"/>
      <w:pPr>
        <w:ind w:left="927" w:hanging="360"/>
      </w:pPr>
      <w:rPr>
        <w:rFonts w:ascii="Verdana" w:eastAsia="Times New Roman" w:hAnsi="Verdana"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6">
    <w:nsid w:val="29CE6C62"/>
    <w:multiLevelType w:val="hybridMultilevel"/>
    <w:tmpl w:val="D9425F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A246F33"/>
    <w:multiLevelType w:val="hybridMultilevel"/>
    <w:tmpl w:val="C172C3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D3741BE"/>
    <w:multiLevelType w:val="multilevel"/>
    <w:tmpl w:val="AD703EAA"/>
    <w:lvl w:ilvl="0">
      <w:start w:val="7"/>
      <w:numFmt w:val="decimal"/>
      <w:lvlText w:val="%1."/>
      <w:lvlJc w:val="left"/>
      <w:pPr>
        <w:ind w:left="420" w:hanging="4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34387C69"/>
    <w:multiLevelType w:val="multilevel"/>
    <w:tmpl w:val="5B9CFA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6E119EC"/>
    <w:multiLevelType w:val="hybridMultilevel"/>
    <w:tmpl w:val="122C6192"/>
    <w:lvl w:ilvl="0" w:tplc="74D22AA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8B40AAB"/>
    <w:multiLevelType w:val="hybridMultilevel"/>
    <w:tmpl w:val="F4C85D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A6615AC"/>
    <w:multiLevelType w:val="hybridMultilevel"/>
    <w:tmpl w:val="E23A471C"/>
    <w:lvl w:ilvl="0" w:tplc="5E6A6D72">
      <w:start w:val="1"/>
      <w:numFmt w:val="bullet"/>
      <w:pStyle w:val="p1"/>
      <w:lvlText w:val=""/>
      <w:lvlJc w:val="left"/>
      <w:pPr>
        <w:tabs>
          <w:tab w:val="num" w:pos="1134"/>
        </w:tabs>
        <w:ind w:left="1134" w:hanging="227"/>
      </w:pPr>
      <w:rPr>
        <w:rFonts w:ascii="Wingdings" w:hAnsi="Wingdings" w:cs="Wingdings" w:hint="default"/>
        <w:color w:val="999999"/>
        <w:sz w:val="24"/>
        <w:szCs w:val="24"/>
      </w:rPr>
    </w:lvl>
    <w:lvl w:ilvl="1" w:tplc="0C0A000D">
      <w:start w:val="1"/>
      <w:numFmt w:val="bullet"/>
      <w:lvlText w:val=""/>
      <w:lvlJc w:val="left"/>
      <w:pPr>
        <w:tabs>
          <w:tab w:val="num" w:pos="1440"/>
        </w:tabs>
        <w:ind w:left="1440" w:hanging="360"/>
      </w:pPr>
      <w:rPr>
        <w:rFonts w:ascii="Wingdings" w:hAnsi="Wingdings" w:hint="default"/>
        <w:color w:val="999999"/>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E0040C2"/>
    <w:multiLevelType w:val="hybridMultilevel"/>
    <w:tmpl w:val="CFA465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EA16876"/>
    <w:multiLevelType w:val="multilevel"/>
    <w:tmpl w:val="2B721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5">
    <w:nsid w:val="3ED95C82"/>
    <w:multiLevelType w:val="hybridMultilevel"/>
    <w:tmpl w:val="31840EE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1853CCD"/>
    <w:multiLevelType w:val="hybridMultilevel"/>
    <w:tmpl w:val="9CA63D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3141FE7"/>
    <w:multiLevelType w:val="hybridMultilevel"/>
    <w:tmpl w:val="38125992"/>
    <w:lvl w:ilvl="0" w:tplc="949459DA">
      <w:start w:val="1"/>
      <w:numFmt w:val="decimal"/>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45633A95"/>
    <w:multiLevelType w:val="multilevel"/>
    <w:tmpl w:val="408A50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AAC5A78"/>
    <w:multiLevelType w:val="multilevel"/>
    <w:tmpl w:val="5434BB46"/>
    <w:lvl w:ilvl="0">
      <w:start w:val="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0">
    <w:nsid w:val="4FDC6A5E"/>
    <w:multiLevelType w:val="multilevel"/>
    <w:tmpl w:val="2B721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1">
    <w:nsid w:val="52F42A13"/>
    <w:multiLevelType w:val="multilevel"/>
    <w:tmpl w:val="01044FD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nsid w:val="56275AD3"/>
    <w:multiLevelType w:val="multilevel"/>
    <w:tmpl w:val="2B721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3">
    <w:nsid w:val="565F50D3"/>
    <w:multiLevelType w:val="hybridMultilevel"/>
    <w:tmpl w:val="23F48C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83C495E"/>
    <w:multiLevelType w:val="hybridMultilevel"/>
    <w:tmpl w:val="8B887E6C"/>
    <w:lvl w:ilvl="0" w:tplc="178828B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nsid w:val="58851C67"/>
    <w:multiLevelType w:val="hybridMultilevel"/>
    <w:tmpl w:val="063EEE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2521F97"/>
    <w:multiLevelType w:val="multilevel"/>
    <w:tmpl w:val="5434BB46"/>
    <w:lvl w:ilvl="0">
      <w:start w:val="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7">
    <w:nsid w:val="6B7074F8"/>
    <w:multiLevelType w:val="hybridMultilevel"/>
    <w:tmpl w:val="DEA28A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E43477B"/>
    <w:multiLevelType w:val="hybridMultilevel"/>
    <w:tmpl w:val="AE22E3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F974B97"/>
    <w:multiLevelType w:val="multilevel"/>
    <w:tmpl w:val="6464C2E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EDC135A"/>
    <w:multiLevelType w:val="hybridMultilevel"/>
    <w:tmpl w:val="D122AB88"/>
    <w:lvl w:ilvl="0" w:tplc="EF308572">
      <w:numFmt w:val="bullet"/>
      <w:lvlText w:val="-"/>
      <w:lvlJc w:val="left"/>
      <w:pPr>
        <w:ind w:left="1068" w:hanging="360"/>
      </w:pPr>
      <w:rPr>
        <w:rFonts w:ascii="Times New Roman" w:eastAsia="Calibri" w:hAnsi="Times New Roman" w:cs="Times New Roman"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num w:numId="1">
    <w:abstractNumId w:val="30"/>
  </w:num>
  <w:num w:numId="2">
    <w:abstractNumId w:val="19"/>
  </w:num>
  <w:num w:numId="3">
    <w:abstractNumId w:val="13"/>
  </w:num>
  <w:num w:numId="4">
    <w:abstractNumId w:val="24"/>
  </w:num>
  <w:num w:numId="5">
    <w:abstractNumId w:val="32"/>
  </w:num>
  <w:num w:numId="6">
    <w:abstractNumId w:val="20"/>
  </w:num>
  <w:num w:numId="7">
    <w:abstractNumId w:val="27"/>
  </w:num>
  <w:num w:numId="8">
    <w:abstractNumId w:val="3"/>
  </w:num>
  <w:num w:numId="9">
    <w:abstractNumId w:val="40"/>
  </w:num>
  <w:num w:numId="10">
    <w:abstractNumId w:val="25"/>
  </w:num>
  <w:num w:numId="11">
    <w:abstractNumId w:val="2"/>
  </w:num>
  <w:num w:numId="12">
    <w:abstractNumId w:val="33"/>
  </w:num>
  <w:num w:numId="13">
    <w:abstractNumId w:val="29"/>
  </w:num>
  <w:num w:numId="14">
    <w:abstractNumId w:val="31"/>
  </w:num>
  <w:num w:numId="15">
    <w:abstractNumId w:val="28"/>
  </w:num>
  <w:num w:numId="16">
    <w:abstractNumId w:val="39"/>
  </w:num>
  <w:num w:numId="17">
    <w:abstractNumId w:val="38"/>
  </w:num>
  <w:num w:numId="18">
    <w:abstractNumId w:val="5"/>
  </w:num>
  <w:num w:numId="19">
    <w:abstractNumId w:val="4"/>
  </w:num>
  <w:num w:numId="20">
    <w:abstractNumId w:val="36"/>
  </w:num>
  <w:num w:numId="21">
    <w:abstractNumId w:val="18"/>
  </w:num>
  <w:num w:numId="22">
    <w:abstractNumId w:val="10"/>
  </w:num>
  <w:num w:numId="23">
    <w:abstractNumId w:val="17"/>
  </w:num>
  <w:num w:numId="24">
    <w:abstractNumId w:val="21"/>
  </w:num>
  <w:num w:numId="25">
    <w:abstractNumId w:val="14"/>
  </w:num>
  <w:num w:numId="26">
    <w:abstractNumId w:val="6"/>
  </w:num>
  <w:num w:numId="27">
    <w:abstractNumId w:val="7"/>
  </w:num>
  <w:num w:numId="28">
    <w:abstractNumId w:val="35"/>
  </w:num>
  <w:num w:numId="29">
    <w:abstractNumId w:val="34"/>
  </w:num>
  <w:num w:numId="30">
    <w:abstractNumId w:val="37"/>
  </w:num>
  <w:num w:numId="31">
    <w:abstractNumId w:val="12"/>
  </w:num>
  <w:num w:numId="32">
    <w:abstractNumId w:val="11"/>
  </w:num>
  <w:num w:numId="33">
    <w:abstractNumId w:val="9"/>
  </w:num>
  <w:num w:numId="34">
    <w:abstractNumId w:val="23"/>
  </w:num>
  <w:num w:numId="35">
    <w:abstractNumId w:val="16"/>
  </w:num>
  <w:num w:numId="36">
    <w:abstractNumId w:val="26"/>
  </w:num>
  <w:num w:numId="37">
    <w:abstractNumId w:val="0"/>
  </w:num>
  <w:num w:numId="38">
    <w:abstractNumId w:val="1"/>
  </w:num>
  <w:num w:numId="39">
    <w:abstractNumId w:val="8"/>
  </w:num>
  <w:num w:numId="40">
    <w:abstractNumId w:val="15"/>
  </w:num>
  <w:num w:numId="41">
    <w:abstractNumId w:val="22"/>
  </w:num>
  <w:num w:numId="42">
    <w:abstractNumId w:val="22"/>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C8A"/>
    <w:rsid w:val="00022045"/>
    <w:rsid w:val="000266D6"/>
    <w:rsid w:val="00040443"/>
    <w:rsid w:val="000418B2"/>
    <w:rsid w:val="00070AD5"/>
    <w:rsid w:val="00084749"/>
    <w:rsid w:val="0009144E"/>
    <w:rsid w:val="000948C5"/>
    <w:rsid w:val="00094F4D"/>
    <w:rsid w:val="000B08F1"/>
    <w:rsid w:val="000B7ED5"/>
    <w:rsid w:val="000C6A3F"/>
    <w:rsid w:val="000E3997"/>
    <w:rsid w:val="000E7169"/>
    <w:rsid w:val="000F342B"/>
    <w:rsid w:val="00101345"/>
    <w:rsid w:val="00102589"/>
    <w:rsid w:val="001159BF"/>
    <w:rsid w:val="001238E4"/>
    <w:rsid w:val="00130BD1"/>
    <w:rsid w:val="00142831"/>
    <w:rsid w:val="00160853"/>
    <w:rsid w:val="001656D8"/>
    <w:rsid w:val="001B5FE7"/>
    <w:rsid w:val="001C55F7"/>
    <w:rsid w:val="001D3FD5"/>
    <w:rsid w:val="001D50CF"/>
    <w:rsid w:val="001E23FC"/>
    <w:rsid w:val="001E5E52"/>
    <w:rsid w:val="00226722"/>
    <w:rsid w:val="00241776"/>
    <w:rsid w:val="00242936"/>
    <w:rsid w:val="00242CE6"/>
    <w:rsid w:val="00244A2E"/>
    <w:rsid w:val="00262A27"/>
    <w:rsid w:val="002744A8"/>
    <w:rsid w:val="002817CB"/>
    <w:rsid w:val="002B1103"/>
    <w:rsid w:val="002D5909"/>
    <w:rsid w:val="002F7EDB"/>
    <w:rsid w:val="00305427"/>
    <w:rsid w:val="00317FF1"/>
    <w:rsid w:val="00323E80"/>
    <w:rsid w:val="00330E40"/>
    <w:rsid w:val="00335E4B"/>
    <w:rsid w:val="00341510"/>
    <w:rsid w:val="00347813"/>
    <w:rsid w:val="003555E9"/>
    <w:rsid w:val="00357332"/>
    <w:rsid w:val="003640AC"/>
    <w:rsid w:val="003702B1"/>
    <w:rsid w:val="0038336A"/>
    <w:rsid w:val="00395588"/>
    <w:rsid w:val="003A5B68"/>
    <w:rsid w:val="003B7ADC"/>
    <w:rsid w:val="003C1790"/>
    <w:rsid w:val="003C2E36"/>
    <w:rsid w:val="003C589E"/>
    <w:rsid w:val="003D1C9A"/>
    <w:rsid w:val="003E3752"/>
    <w:rsid w:val="003E78A4"/>
    <w:rsid w:val="004050EE"/>
    <w:rsid w:val="00412864"/>
    <w:rsid w:val="00414378"/>
    <w:rsid w:val="00424C4D"/>
    <w:rsid w:val="004350E2"/>
    <w:rsid w:val="00451130"/>
    <w:rsid w:val="0045515A"/>
    <w:rsid w:val="00457C67"/>
    <w:rsid w:val="004670FC"/>
    <w:rsid w:val="004679AE"/>
    <w:rsid w:val="0047568F"/>
    <w:rsid w:val="004857C9"/>
    <w:rsid w:val="00495306"/>
    <w:rsid w:val="00495C23"/>
    <w:rsid w:val="004964EF"/>
    <w:rsid w:val="004A1742"/>
    <w:rsid w:val="004A2808"/>
    <w:rsid w:val="004C12BC"/>
    <w:rsid w:val="004D685A"/>
    <w:rsid w:val="004E2657"/>
    <w:rsid w:val="004F595B"/>
    <w:rsid w:val="004F6515"/>
    <w:rsid w:val="004F7473"/>
    <w:rsid w:val="004F79E9"/>
    <w:rsid w:val="00503165"/>
    <w:rsid w:val="005038F1"/>
    <w:rsid w:val="005125B8"/>
    <w:rsid w:val="00512C31"/>
    <w:rsid w:val="00520017"/>
    <w:rsid w:val="00527C73"/>
    <w:rsid w:val="00535571"/>
    <w:rsid w:val="00544EBB"/>
    <w:rsid w:val="005456BB"/>
    <w:rsid w:val="005516F2"/>
    <w:rsid w:val="00551ED9"/>
    <w:rsid w:val="005621BA"/>
    <w:rsid w:val="00572262"/>
    <w:rsid w:val="005759B1"/>
    <w:rsid w:val="0058754A"/>
    <w:rsid w:val="005943EF"/>
    <w:rsid w:val="005C0161"/>
    <w:rsid w:val="005C1872"/>
    <w:rsid w:val="005D18CD"/>
    <w:rsid w:val="005E3765"/>
    <w:rsid w:val="005E4A4A"/>
    <w:rsid w:val="006158A2"/>
    <w:rsid w:val="00617B82"/>
    <w:rsid w:val="00631E05"/>
    <w:rsid w:val="00632B60"/>
    <w:rsid w:val="006428D3"/>
    <w:rsid w:val="0065015E"/>
    <w:rsid w:val="0065535D"/>
    <w:rsid w:val="00657117"/>
    <w:rsid w:val="0066561B"/>
    <w:rsid w:val="006706A3"/>
    <w:rsid w:val="0068330C"/>
    <w:rsid w:val="00687B41"/>
    <w:rsid w:val="006A34D5"/>
    <w:rsid w:val="006C2F4F"/>
    <w:rsid w:val="006C575E"/>
    <w:rsid w:val="006D6FEA"/>
    <w:rsid w:val="006F0170"/>
    <w:rsid w:val="006F2427"/>
    <w:rsid w:val="007029AD"/>
    <w:rsid w:val="0070643B"/>
    <w:rsid w:val="007117F2"/>
    <w:rsid w:val="007274ED"/>
    <w:rsid w:val="007412E9"/>
    <w:rsid w:val="00743427"/>
    <w:rsid w:val="00754ACA"/>
    <w:rsid w:val="0075778B"/>
    <w:rsid w:val="007603AB"/>
    <w:rsid w:val="0076418B"/>
    <w:rsid w:val="00774455"/>
    <w:rsid w:val="007754B1"/>
    <w:rsid w:val="007761AB"/>
    <w:rsid w:val="00783542"/>
    <w:rsid w:val="007873B5"/>
    <w:rsid w:val="007A759E"/>
    <w:rsid w:val="007C0F3C"/>
    <w:rsid w:val="007C0FAD"/>
    <w:rsid w:val="007C2A30"/>
    <w:rsid w:val="007D6A6E"/>
    <w:rsid w:val="007E12D0"/>
    <w:rsid w:val="00802406"/>
    <w:rsid w:val="00805A35"/>
    <w:rsid w:val="00807E52"/>
    <w:rsid w:val="00810C69"/>
    <w:rsid w:val="00813575"/>
    <w:rsid w:val="00822AD1"/>
    <w:rsid w:val="0082480B"/>
    <w:rsid w:val="008353E6"/>
    <w:rsid w:val="008441FC"/>
    <w:rsid w:val="00847011"/>
    <w:rsid w:val="00850168"/>
    <w:rsid w:val="00872882"/>
    <w:rsid w:val="00885768"/>
    <w:rsid w:val="00885D98"/>
    <w:rsid w:val="008877A6"/>
    <w:rsid w:val="008948CE"/>
    <w:rsid w:val="0089720F"/>
    <w:rsid w:val="008B74CB"/>
    <w:rsid w:val="008C32EF"/>
    <w:rsid w:val="008D2B2A"/>
    <w:rsid w:val="008D3DC7"/>
    <w:rsid w:val="008D459C"/>
    <w:rsid w:val="008E0057"/>
    <w:rsid w:val="00900EE3"/>
    <w:rsid w:val="00911032"/>
    <w:rsid w:val="0091324D"/>
    <w:rsid w:val="00916668"/>
    <w:rsid w:val="0091742B"/>
    <w:rsid w:val="00920E13"/>
    <w:rsid w:val="00922079"/>
    <w:rsid w:val="0094375E"/>
    <w:rsid w:val="00951688"/>
    <w:rsid w:val="00956A96"/>
    <w:rsid w:val="00960A9F"/>
    <w:rsid w:val="00962486"/>
    <w:rsid w:val="00970CF1"/>
    <w:rsid w:val="00975072"/>
    <w:rsid w:val="00981EBE"/>
    <w:rsid w:val="009912FC"/>
    <w:rsid w:val="009970AC"/>
    <w:rsid w:val="009A13D0"/>
    <w:rsid w:val="009A3C40"/>
    <w:rsid w:val="009A4ADB"/>
    <w:rsid w:val="009C5D14"/>
    <w:rsid w:val="009D2031"/>
    <w:rsid w:val="009D76B6"/>
    <w:rsid w:val="009F077C"/>
    <w:rsid w:val="009F4A92"/>
    <w:rsid w:val="00A018AC"/>
    <w:rsid w:val="00A020B1"/>
    <w:rsid w:val="00A03204"/>
    <w:rsid w:val="00A12F4E"/>
    <w:rsid w:val="00A14C68"/>
    <w:rsid w:val="00A247FD"/>
    <w:rsid w:val="00A32662"/>
    <w:rsid w:val="00A54D17"/>
    <w:rsid w:val="00A6020B"/>
    <w:rsid w:val="00A64328"/>
    <w:rsid w:val="00A655D0"/>
    <w:rsid w:val="00A70A61"/>
    <w:rsid w:val="00A80349"/>
    <w:rsid w:val="00A80CAA"/>
    <w:rsid w:val="00AA074C"/>
    <w:rsid w:val="00AB6745"/>
    <w:rsid w:val="00AE10D1"/>
    <w:rsid w:val="00AF53C7"/>
    <w:rsid w:val="00B07C75"/>
    <w:rsid w:val="00B35066"/>
    <w:rsid w:val="00B53A68"/>
    <w:rsid w:val="00B53EBC"/>
    <w:rsid w:val="00B54C8A"/>
    <w:rsid w:val="00B6642D"/>
    <w:rsid w:val="00B6711E"/>
    <w:rsid w:val="00B75397"/>
    <w:rsid w:val="00B83DAE"/>
    <w:rsid w:val="00B855CD"/>
    <w:rsid w:val="00BB0566"/>
    <w:rsid w:val="00BB6457"/>
    <w:rsid w:val="00BC1DDC"/>
    <w:rsid w:val="00BD7141"/>
    <w:rsid w:val="00BE247B"/>
    <w:rsid w:val="00BE295A"/>
    <w:rsid w:val="00BF1A93"/>
    <w:rsid w:val="00C073F4"/>
    <w:rsid w:val="00C21BB8"/>
    <w:rsid w:val="00C25552"/>
    <w:rsid w:val="00C321FE"/>
    <w:rsid w:val="00C32B66"/>
    <w:rsid w:val="00C350DB"/>
    <w:rsid w:val="00C47C04"/>
    <w:rsid w:val="00C517CD"/>
    <w:rsid w:val="00C53DE6"/>
    <w:rsid w:val="00C57C6A"/>
    <w:rsid w:val="00C63D32"/>
    <w:rsid w:val="00C710FA"/>
    <w:rsid w:val="00C84CE8"/>
    <w:rsid w:val="00C92F74"/>
    <w:rsid w:val="00CA3AC0"/>
    <w:rsid w:val="00CA5AD8"/>
    <w:rsid w:val="00CA62BB"/>
    <w:rsid w:val="00CB2A48"/>
    <w:rsid w:val="00CC4538"/>
    <w:rsid w:val="00CD436B"/>
    <w:rsid w:val="00CD6969"/>
    <w:rsid w:val="00CE2DB7"/>
    <w:rsid w:val="00CF4A49"/>
    <w:rsid w:val="00D07071"/>
    <w:rsid w:val="00D13EBD"/>
    <w:rsid w:val="00D174F3"/>
    <w:rsid w:val="00D271A2"/>
    <w:rsid w:val="00D3219A"/>
    <w:rsid w:val="00D371F5"/>
    <w:rsid w:val="00D4188B"/>
    <w:rsid w:val="00D5262A"/>
    <w:rsid w:val="00D626FC"/>
    <w:rsid w:val="00D661D4"/>
    <w:rsid w:val="00D67238"/>
    <w:rsid w:val="00D76003"/>
    <w:rsid w:val="00D8489A"/>
    <w:rsid w:val="00D86885"/>
    <w:rsid w:val="00D92178"/>
    <w:rsid w:val="00D9703D"/>
    <w:rsid w:val="00DD0C08"/>
    <w:rsid w:val="00DD7989"/>
    <w:rsid w:val="00DE0A71"/>
    <w:rsid w:val="00DE1E52"/>
    <w:rsid w:val="00DF1B98"/>
    <w:rsid w:val="00DF65E9"/>
    <w:rsid w:val="00E15EDB"/>
    <w:rsid w:val="00E16D30"/>
    <w:rsid w:val="00E310D1"/>
    <w:rsid w:val="00E40175"/>
    <w:rsid w:val="00E46071"/>
    <w:rsid w:val="00E56173"/>
    <w:rsid w:val="00EA5C55"/>
    <w:rsid w:val="00EA738A"/>
    <w:rsid w:val="00EB497B"/>
    <w:rsid w:val="00EB5AE0"/>
    <w:rsid w:val="00EC3884"/>
    <w:rsid w:val="00ED2C55"/>
    <w:rsid w:val="00EE1641"/>
    <w:rsid w:val="00EE2A3F"/>
    <w:rsid w:val="00EE5CC0"/>
    <w:rsid w:val="00F01FD7"/>
    <w:rsid w:val="00F108EC"/>
    <w:rsid w:val="00F10D15"/>
    <w:rsid w:val="00F11760"/>
    <w:rsid w:val="00F211BE"/>
    <w:rsid w:val="00F30F81"/>
    <w:rsid w:val="00F43137"/>
    <w:rsid w:val="00F52BA7"/>
    <w:rsid w:val="00F5750F"/>
    <w:rsid w:val="00F63360"/>
    <w:rsid w:val="00F70349"/>
    <w:rsid w:val="00F73F83"/>
    <w:rsid w:val="00F81365"/>
    <w:rsid w:val="00F85B89"/>
    <w:rsid w:val="00F91903"/>
    <w:rsid w:val="00F95E0E"/>
    <w:rsid w:val="00FA1E42"/>
    <w:rsid w:val="00FB6E52"/>
    <w:rsid w:val="00FC1314"/>
    <w:rsid w:val="00FC25EE"/>
    <w:rsid w:val="00FF402E"/>
    <w:rsid w:val="00FF44C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295A"/>
    <w:pPr>
      <w:keepNext/>
      <w:keepLines/>
      <w:spacing w:before="480" w:after="0"/>
      <w:jc w:val="both"/>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70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703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4C8A"/>
    <w:pPr>
      <w:tabs>
        <w:tab w:val="left" w:pos="708"/>
      </w:tabs>
      <w:suppressAutoHyphens/>
      <w:ind w:left="720"/>
    </w:pPr>
    <w:rPr>
      <w:rFonts w:ascii="Calibri" w:eastAsia="Lucida Sans Unicode" w:hAnsi="Calibri"/>
    </w:rPr>
  </w:style>
  <w:style w:type="paragraph" w:styleId="Textodeglobo">
    <w:name w:val="Balloon Text"/>
    <w:basedOn w:val="Normal"/>
    <w:link w:val="TextodegloboCar"/>
    <w:uiPriority w:val="99"/>
    <w:semiHidden/>
    <w:unhideWhenUsed/>
    <w:rsid w:val="00B54C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C8A"/>
    <w:rPr>
      <w:rFonts w:ascii="Tahoma" w:hAnsi="Tahoma" w:cs="Tahoma"/>
      <w:sz w:val="16"/>
      <w:szCs w:val="16"/>
    </w:rPr>
  </w:style>
  <w:style w:type="paragraph" w:customStyle="1" w:styleId="Predeterminado">
    <w:name w:val="Predeterminado"/>
    <w:rsid w:val="00B54C8A"/>
    <w:pPr>
      <w:tabs>
        <w:tab w:val="left" w:pos="708"/>
      </w:tabs>
      <w:suppressAutoHyphens/>
    </w:pPr>
    <w:rPr>
      <w:rFonts w:ascii="Calibri" w:eastAsia="Lucida Sans Unicode" w:hAnsi="Calibri"/>
    </w:rPr>
  </w:style>
  <w:style w:type="paragraph" w:styleId="Encabezado">
    <w:name w:val="header"/>
    <w:basedOn w:val="Normal"/>
    <w:link w:val="EncabezadoCar"/>
    <w:uiPriority w:val="99"/>
    <w:unhideWhenUsed/>
    <w:rsid w:val="00B35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066"/>
  </w:style>
  <w:style w:type="paragraph" w:styleId="Piedepgina">
    <w:name w:val="footer"/>
    <w:basedOn w:val="Normal"/>
    <w:link w:val="PiedepginaCar"/>
    <w:uiPriority w:val="99"/>
    <w:unhideWhenUsed/>
    <w:rsid w:val="00B35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066"/>
  </w:style>
  <w:style w:type="paragraph" w:customStyle="1" w:styleId="dog-base-sangria">
    <w:name w:val="dog-base-sangria"/>
    <w:basedOn w:val="Normal"/>
    <w:rsid w:val="00B35066"/>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872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rsid w:val="00872882"/>
    <w:pPr>
      <w:tabs>
        <w:tab w:val="left" w:pos="708"/>
      </w:tabs>
      <w:suppressAutoHyphens/>
      <w:jc w:val="both"/>
    </w:pPr>
    <w:rPr>
      <w:rFonts w:ascii="Calibri" w:eastAsia="Lucida Sans Unicode" w:hAnsi="Calibri"/>
    </w:rPr>
  </w:style>
  <w:style w:type="paragraph" w:customStyle="1" w:styleId="Textoindependiente21">
    <w:name w:val="Texto independiente 21"/>
    <w:basedOn w:val="Normal"/>
    <w:rsid w:val="00E56173"/>
    <w:pPr>
      <w:suppressAutoHyphens/>
      <w:spacing w:after="0" w:line="240" w:lineRule="auto"/>
      <w:jc w:val="both"/>
    </w:pPr>
    <w:rPr>
      <w:rFonts w:ascii="Times New Roman" w:eastAsia="Times New Roman" w:hAnsi="Times New Roman" w:cs="Times New Roman"/>
      <w:sz w:val="24"/>
      <w:szCs w:val="24"/>
      <w:lang w:val="gl-ES" w:eastAsia="ar-SA"/>
    </w:rPr>
  </w:style>
  <w:style w:type="character" w:customStyle="1" w:styleId="Ttulo1Car">
    <w:name w:val="Título 1 Car"/>
    <w:basedOn w:val="Fuentedeprrafopredeter"/>
    <w:link w:val="Ttulo1"/>
    <w:uiPriority w:val="9"/>
    <w:rsid w:val="00BE295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7034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70349"/>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451130"/>
    <w:pPr>
      <w:outlineLvl w:val="9"/>
    </w:pPr>
  </w:style>
  <w:style w:type="paragraph" w:styleId="TDC1">
    <w:name w:val="toc 1"/>
    <w:basedOn w:val="Normal"/>
    <w:next w:val="Normal"/>
    <w:autoRedefine/>
    <w:uiPriority w:val="39"/>
    <w:unhideWhenUsed/>
    <w:rsid w:val="00451130"/>
    <w:pPr>
      <w:spacing w:after="100"/>
    </w:pPr>
  </w:style>
  <w:style w:type="paragraph" w:styleId="TDC2">
    <w:name w:val="toc 2"/>
    <w:basedOn w:val="Normal"/>
    <w:next w:val="Normal"/>
    <w:autoRedefine/>
    <w:uiPriority w:val="39"/>
    <w:unhideWhenUsed/>
    <w:rsid w:val="00451130"/>
    <w:pPr>
      <w:spacing w:after="100"/>
      <w:ind w:left="220"/>
    </w:pPr>
  </w:style>
  <w:style w:type="paragraph" w:styleId="TDC3">
    <w:name w:val="toc 3"/>
    <w:basedOn w:val="Normal"/>
    <w:next w:val="Normal"/>
    <w:autoRedefine/>
    <w:uiPriority w:val="39"/>
    <w:unhideWhenUsed/>
    <w:rsid w:val="00451130"/>
    <w:pPr>
      <w:spacing w:after="100"/>
      <w:ind w:left="440"/>
    </w:pPr>
  </w:style>
  <w:style w:type="character" w:styleId="Hipervnculo">
    <w:name w:val="Hyperlink"/>
    <w:basedOn w:val="Fuentedeprrafopredeter"/>
    <w:uiPriority w:val="99"/>
    <w:unhideWhenUsed/>
    <w:rsid w:val="00451130"/>
    <w:rPr>
      <w:color w:val="0000FF" w:themeColor="hyperlink"/>
      <w:u w:val="single"/>
    </w:rPr>
  </w:style>
  <w:style w:type="paragraph" w:styleId="Sinespaciado">
    <w:name w:val="No Spacing"/>
    <w:link w:val="SinespaciadoCar"/>
    <w:uiPriority w:val="1"/>
    <w:qFormat/>
    <w:rsid w:val="00451130"/>
    <w:pPr>
      <w:spacing w:after="0" w:line="240" w:lineRule="auto"/>
    </w:pPr>
  </w:style>
  <w:style w:type="character" w:customStyle="1" w:styleId="SinespaciadoCar">
    <w:name w:val="Sin espaciado Car"/>
    <w:basedOn w:val="Fuentedeprrafopredeter"/>
    <w:link w:val="Sinespaciado"/>
    <w:uiPriority w:val="1"/>
    <w:rsid w:val="00451130"/>
    <w:rPr>
      <w:rFonts w:eastAsiaTheme="minorEastAsia"/>
      <w:lang w:eastAsia="es-ES"/>
    </w:rPr>
  </w:style>
  <w:style w:type="paragraph" w:customStyle="1" w:styleId="Cuerpodetexto">
    <w:name w:val="Cuerpo de texto"/>
    <w:basedOn w:val="Predeterminado"/>
    <w:rsid w:val="00AE10D1"/>
    <w:pPr>
      <w:widowControl w:val="0"/>
      <w:spacing w:after="140" w:line="288" w:lineRule="auto"/>
      <w:ind w:left="1600" w:firstLine="284"/>
    </w:pPr>
    <w:rPr>
      <w:rFonts w:ascii="Arial" w:eastAsia="Droid Sans Fallback" w:hAnsi="Arial" w:cs="Lucida Sans"/>
      <w:sz w:val="21"/>
      <w:szCs w:val="24"/>
      <w:lang w:val="en-US" w:eastAsia="zh-CN" w:bidi="hi-IN"/>
    </w:rPr>
  </w:style>
  <w:style w:type="character" w:customStyle="1" w:styleId="cnulo">
    <w:name w:val="c_nulo"/>
    <w:uiPriority w:val="99"/>
    <w:qFormat/>
    <w:rsid w:val="00754ACA"/>
    <w:rPr>
      <w:lang w:val="pt-PT"/>
    </w:rPr>
  </w:style>
  <w:style w:type="paragraph" w:customStyle="1" w:styleId="ttp1">
    <w:name w:val="ttp1"/>
    <w:basedOn w:val="Predeterminado"/>
    <w:link w:val="ttp1Car"/>
    <w:qFormat/>
    <w:rsid w:val="00754ACA"/>
    <w:pPr>
      <w:spacing w:after="0" w:line="100" w:lineRule="atLeast"/>
      <w:jc w:val="both"/>
    </w:pPr>
    <w:rPr>
      <w:rFonts w:eastAsia="Calibri" w:cs="Times New Roman"/>
    </w:rPr>
  </w:style>
  <w:style w:type="paragraph" w:styleId="Sangradetextonormal">
    <w:name w:val="Body Text Indent"/>
    <w:basedOn w:val="Normal"/>
    <w:link w:val="SangradetextonormalCar"/>
    <w:uiPriority w:val="99"/>
    <w:rsid w:val="00495306"/>
    <w:pPr>
      <w:widowControl w:val="0"/>
      <w:tabs>
        <w:tab w:val="left" w:pos="851"/>
      </w:tabs>
      <w:autoSpaceDE w:val="0"/>
      <w:autoSpaceDN w:val="0"/>
      <w:adjustRightInd w:val="0"/>
      <w:spacing w:before="60" w:after="120" w:line="240" w:lineRule="auto"/>
      <w:ind w:left="283" w:firstLine="284"/>
      <w:jc w:val="both"/>
    </w:pPr>
    <w:rPr>
      <w:rFonts w:ascii="Times New Roman" w:eastAsia="Times New Roman" w:hAnsi="Times New Roman" w:cs="Times New Roman"/>
      <w:sz w:val="24"/>
      <w:szCs w:val="24"/>
      <w:lang w:val="gl-ES"/>
    </w:rPr>
  </w:style>
  <w:style w:type="character" w:customStyle="1" w:styleId="SangradetextonormalCar">
    <w:name w:val="Sangría de texto normal Car"/>
    <w:basedOn w:val="Fuentedeprrafopredeter"/>
    <w:link w:val="Sangradetextonormal"/>
    <w:uiPriority w:val="99"/>
    <w:rsid w:val="00495306"/>
    <w:rPr>
      <w:rFonts w:ascii="Times New Roman" w:eastAsia="Times New Roman" w:hAnsi="Times New Roman" w:cs="Times New Roman"/>
      <w:sz w:val="24"/>
      <w:szCs w:val="24"/>
      <w:lang w:val="gl-ES" w:eastAsia="es-ES"/>
    </w:rPr>
  </w:style>
  <w:style w:type="paragraph" w:styleId="Subttulo">
    <w:name w:val="Subtitle"/>
    <w:basedOn w:val="Normal"/>
    <w:next w:val="Normal"/>
    <w:link w:val="SubttuloCar"/>
    <w:uiPriority w:val="99"/>
    <w:qFormat/>
    <w:rsid w:val="00495306"/>
    <w:pPr>
      <w:widowControl w:val="0"/>
      <w:numPr>
        <w:ilvl w:val="1"/>
      </w:numPr>
      <w:tabs>
        <w:tab w:val="left" w:pos="851"/>
      </w:tabs>
      <w:autoSpaceDE w:val="0"/>
      <w:autoSpaceDN w:val="0"/>
      <w:adjustRightInd w:val="0"/>
      <w:spacing w:before="60" w:after="60" w:line="240" w:lineRule="auto"/>
      <w:ind w:left="907" w:firstLine="284"/>
      <w:jc w:val="both"/>
    </w:pPr>
    <w:rPr>
      <w:rFonts w:ascii="Cambria" w:eastAsia="Times New Roman" w:hAnsi="Cambria" w:cs="Times New Roman"/>
      <w:i/>
      <w:iCs/>
      <w:color w:val="4F81BD"/>
      <w:spacing w:val="15"/>
      <w:sz w:val="24"/>
      <w:szCs w:val="24"/>
      <w:lang w:val="gl-ES"/>
    </w:rPr>
  </w:style>
  <w:style w:type="character" w:customStyle="1" w:styleId="SubttuloCar">
    <w:name w:val="Subtítulo Car"/>
    <w:basedOn w:val="Fuentedeprrafopredeter"/>
    <w:link w:val="Subttulo"/>
    <w:uiPriority w:val="99"/>
    <w:rsid w:val="00495306"/>
    <w:rPr>
      <w:rFonts w:ascii="Cambria" w:eastAsia="Times New Roman" w:hAnsi="Cambria" w:cs="Times New Roman"/>
      <w:i/>
      <w:iCs/>
      <w:color w:val="4F81BD"/>
      <w:spacing w:val="15"/>
      <w:sz w:val="24"/>
      <w:szCs w:val="24"/>
      <w:lang w:val="gl-ES" w:eastAsia="es-ES"/>
    </w:rPr>
  </w:style>
  <w:style w:type="character" w:styleId="Textoennegrita">
    <w:name w:val="Strong"/>
    <w:basedOn w:val="Fuentedeprrafopredeter"/>
    <w:uiPriority w:val="99"/>
    <w:qFormat/>
    <w:rsid w:val="00412864"/>
    <w:rPr>
      <w:rFonts w:cs="Times New Roman"/>
      <w:b/>
      <w:bCs/>
    </w:rPr>
  </w:style>
  <w:style w:type="character" w:customStyle="1" w:styleId="apple-converted-space">
    <w:name w:val="apple-converted-space"/>
    <w:uiPriority w:val="99"/>
    <w:rsid w:val="00412864"/>
  </w:style>
  <w:style w:type="character" w:customStyle="1" w:styleId="ttp1Car">
    <w:name w:val="ttp1 Car"/>
    <w:link w:val="ttp1"/>
    <w:uiPriority w:val="99"/>
    <w:locked/>
    <w:rsid w:val="00CD436B"/>
    <w:rPr>
      <w:rFonts w:ascii="Calibri" w:eastAsia="Calibri" w:hAnsi="Calibri" w:cs="Times New Roman"/>
    </w:rPr>
  </w:style>
  <w:style w:type="paragraph" w:customStyle="1" w:styleId="p1">
    <w:name w:val="p1"/>
    <w:link w:val="p1CarCar"/>
    <w:rsid w:val="00617B82"/>
    <w:pPr>
      <w:numPr>
        <w:numId w:val="41"/>
      </w:numPr>
      <w:tabs>
        <w:tab w:val="left" w:pos="1191"/>
      </w:tabs>
      <w:spacing w:before="60" w:after="60" w:line="240" w:lineRule="auto"/>
      <w:jc w:val="both"/>
    </w:pPr>
    <w:rPr>
      <w:rFonts w:ascii="Times New Roman" w:eastAsia="Times New Roman" w:hAnsi="Times New Roman" w:cs="Times New Roman"/>
      <w:sz w:val="24"/>
      <w:szCs w:val="24"/>
    </w:rPr>
  </w:style>
  <w:style w:type="character" w:customStyle="1" w:styleId="p1CarCar">
    <w:name w:val="p1 Car Car"/>
    <w:basedOn w:val="Fuentedeprrafopredeter"/>
    <w:link w:val="p1"/>
    <w:rsid w:val="00617B82"/>
    <w:rPr>
      <w:rFonts w:ascii="Times New Roman" w:eastAsia="Times New Roman" w:hAnsi="Times New Roman" w:cs="Times New Roman"/>
      <w:sz w:val="24"/>
      <w:szCs w:val="24"/>
    </w:rPr>
  </w:style>
  <w:style w:type="character" w:styleId="nfasis">
    <w:name w:val="Emphasis"/>
    <w:basedOn w:val="Fuentedeprrafopredeter"/>
    <w:uiPriority w:val="20"/>
    <w:qFormat/>
    <w:rsid w:val="004A174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295A"/>
    <w:pPr>
      <w:keepNext/>
      <w:keepLines/>
      <w:spacing w:before="480" w:after="0"/>
      <w:jc w:val="both"/>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70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703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4C8A"/>
    <w:pPr>
      <w:tabs>
        <w:tab w:val="left" w:pos="708"/>
      </w:tabs>
      <w:suppressAutoHyphens/>
      <w:ind w:left="720"/>
    </w:pPr>
    <w:rPr>
      <w:rFonts w:ascii="Calibri" w:eastAsia="Lucida Sans Unicode" w:hAnsi="Calibri"/>
    </w:rPr>
  </w:style>
  <w:style w:type="paragraph" w:styleId="Textodeglobo">
    <w:name w:val="Balloon Text"/>
    <w:basedOn w:val="Normal"/>
    <w:link w:val="TextodegloboCar"/>
    <w:uiPriority w:val="99"/>
    <w:semiHidden/>
    <w:unhideWhenUsed/>
    <w:rsid w:val="00B54C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C8A"/>
    <w:rPr>
      <w:rFonts w:ascii="Tahoma" w:hAnsi="Tahoma" w:cs="Tahoma"/>
      <w:sz w:val="16"/>
      <w:szCs w:val="16"/>
    </w:rPr>
  </w:style>
  <w:style w:type="paragraph" w:customStyle="1" w:styleId="Predeterminado">
    <w:name w:val="Predeterminado"/>
    <w:rsid w:val="00B54C8A"/>
    <w:pPr>
      <w:tabs>
        <w:tab w:val="left" w:pos="708"/>
      </w:tabs>
      <w:suppressAutoHyphens/>
    </w:pPr>
    <w:rPr>
      <w:rFonts w:ascii="Calibri" w:eastAsia="Lucida Sans Unicode" w:hAnsi="Calibri"/>
    </w:rPr>
  </w:style>
  <w:style w:type="paragraph" w:styleId="Encabezado">
    <w:name w:val="header"/>
    <w:basedOn w:val="Normal"/>
    <w:link w:val="EncabezadoCar"/>
    <w:uiPriority w:val="99"/>
    <w:unhideWhenUsed/>
    <w:rsid w:val="00B35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066"/>
  </w:style>
  <w:style w:type="paragraph" w:styleId="Piedepgina">
    <w:name w:val="footer"/>
    <w:basedOn w:val="Normal"/>
    <w:link w:val="PiedepginaCar"/>
    <w:uiPriority w:val="99"/>
    <w:unhideWhenUsed/>
    <w:rsid w:val="00B35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066"/>
  </w:style>
  <w:style w:type="paragraph" w:customStyle="1" w:styleId="dog-base-sangria">
    <w:name w:val="dog-base-sangria"/>
    <w:basedOn w:val="Normal"/>
    <w:rsid w:val="00B35066"/>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872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rsid w:val="00872882"/>
    <w:pPr>
      <w:tabs>
        <w:tab w:val="left" w:pos="708"/>
      </w:tabs>
      <w:suppressAutoHyphens/>
      <w:jc w:val="both"/>
    </w:pPr>
    <w:rPr>
      <w:rFonts w:ascii="Calibri" w:eastAsia="Lucida Sans Unicode" w:hAnsi="Calibri"/>
    </w:rPr>
  </w:style>
  <w:style w:type="paragraph" w:customStyle="1" w:styleId="Textoindependiente21">
    <w:name w:val="Texto independiente 21"/>
    <w:basedOn w:val="Normal"/>
    <w:rsid w:val="00E56173"/>
    <w:pPr>
      <w:suppressAutoHyphens/>
      <w:spacing w:after="0" w:line="240" w:lineRule="auto"/>
      <w:jc w:val="both"/>
    </w:pPr>
    <w:rPr>
      <w:rFonts w:ascii="Times New Roman" w:eastAsia="Times New Roman" w:hAnsi="Times New Roman" w:cs="Times New Roman"/>
      <w:sz w:val="24"/>
      <w:szCs w:val="24"/>
      <w:lang w:val="gl-ES" w:eastAsia="ar-SA"/>
    </w:rPr>
  </w:style>
  <w:style w:type="character" w:customStyle="1" w:styleId="Ttulo1Car">
    <w:name w:val="Título 1 Car"/>
    <w:basedOn w:val="Fuentedeprrafopredeter"/>
    <w:link w:val="Ttulo1"/>
    <w:uiPriority w:val="9"/>
    <w:rsid w:val="00BE295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7034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70349"/>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451130"/>
    <w:pPr>
      <w:outlineLvl w:val="9"/>
    </w:pPr>
  </w:style>
  <w:style w:type="paragraph" w:styleId="TDC1">
    <w:name w:val="toc 1"/>
    <w:basedOn w:val="Normal"/>
    <w:next w:val="Normal"/>
    <w:autoRedefine/>
    <w:uiPriority w:val="39"/>
    <w:unhideWhenUsed/>
    <w:rsid w:val="00451130"/>
    <w:pPr>
      <w:spacing w:after="100"/>
    </w:pPr>
  </w:style>
  <w:style w:type="paragraph" w:styleId="TDC2">
    <w:name w:val="toc 2"/>
    <w:basedOn w:val="Normal"/>
    <w:next w:val="Normal"/>
    <w:autoRedefine/>
    <w:uiPriority w:val="39"/>
    <w:unhideWhenUsed/>
    <w:rsid w:val="00451130"/>
    <w:pPr>
      <w:spacing w:after="100"/>
      <w:ind w:left="220"/>
    </w:pPr>
  </w:style>
  <w:style w:type="paragraph" w:styleId="TDC3">
    <w:name w:val="toc 3"/>
    <w:basedOn w:val="Normal"/>
    <w:next w:val="Normal"/>
    <w:autoRedefine/>
    <w:uiPriority w:val="39"/>
    <w:unhideWhenUsed/>
    <w:rsid w:val="00451130"/>
    <w:pPr>
      <w:spacing w:after="100"/>
      <w:ind w:left="440"/>
    </w:pPr>
  </w:style>
  <w:style w:type="character" w:styleId="Hipervnculo">
    <w:name w:val="Hyperlink"/>
    <w:basedOn w:val="Fuentedeprrafopredeter"/>
    <w:uiPriority w:val="99"/>
    <w:unhideWhenUsed/>
    <w:rsid w:val="00451130"/>
    <w:rPr>
      <w:color w:val="0000FF" w:themeColor="hyperlink"/>
      <w:u w:val="single"/>
    </w:rPr>
  </w:style>
  <w:style w:type="paragraph" w:styleId="Sinespaciado">
    <w:name w:val="No Spacing"/>
    <w:link w:val="SinespaciadoCar"/>
    <w:uiPriority w:val="1"/>
    <w:qFormat/>
    <w:rsid w:val="00451130"/>
    <w:pPr>
      <w:spacing w:after="0" w:line="240" w:lineRule="auto"/>
    </w:pPr>
  </w:style>
  <w:style w:type="character" w:customStyle="1" w:styleId="SinespaciadoCar">
    <w:name w:val="Sin espaciado Car"/>
    <w:basedOn w:val="Fuentedeprrafopredeter"/>
    <w:link w:val="Sinespaciado"/>
    <w:uiPriority w:val="1"/>
    <w:rsid w:val="00451130"/>
    <w:rPr>
      <w:rFonts w:eastAsiaTheme="minorEastAsia"/>
      <w:lang w:eastAsia="es-ES"/>
    </w:rPr>
  </w:style>
  <w:style w:type="paragraph" w:customStyle="1" w:styleId="Cuerpodetexto">
    <w:name w:val="Cuerpo de texto"/>
    <w:basedOn w:val="Predeterminado"/>
    <w:rsid w:val="00AE10D1"/>
    <w:pPr>
      <w:widowControl w:val="0"/>
      <w:spacing w:after="140" w:line="288" w:lineRule="auto"/>
      <w:ind w:left="1600" w:firstLine="284"/>
    </w:pPr>
    <w:rPr>
      <w:rFonts w:ascii="Arial" w:eastAsia="Droid Sans Fallback" w:hAnsi="Arial" w:cs="Lucida Sans"/>
      <w:sz w:val="21"/>
      <w:szCs w:val="24"/>
      <w:lang w:val="en-US" w:eastAsia="zh-CN" w:bidi="hi-IN"/>
    </w:rPr>
  </w:style>
  <w:style w:type="character" w:customStyle="1" w:styleId="cnulo">
    <w:name w:val="c_nulo"/>
    <w:uiPriority w:val="99"/>
    <w:qFormat/>
    <w:rsid w:val="00754ACA"/>
    <w:rPr>
      <w:lang w:val="pt-PT"/>
    </w:rPr>
  </w:style>
  <w:style w:type="paragraph" w:customStyle="1" w:styleId="ttp1">
    <w:name w:val="ttp1"/>
    <w:basedOn w:val="Predeterminado"/>
    <w:link w:val="ttp1Car"/>
    <w:qFormat/>
    <w:rsid w:val="00754ACA"/>
    <w:pPr>
      <w:spacing w:after="0" w:line="100" w:lineRule="atLeast"/>
      <w:jc w:val="both"/>
    </w:pPr>
    <w:rPr>
      <w:rFonts w:eastAsia="Calibri" w:cs="Times New Roman"/>
    </w:rPr>
  </w:style>
  <w:style w:type="paragraph" w:styleId="Sangradetextonormal">
    <w:name w:val="Body Text Indent"/>
    <w:basedOn w:val="Normal"/>
    <w:link w:val="SangradetextonormalCar"/>
    <w:uiPriority w:val="99"/>
    <w:rsid w:val="00495306"/>
    <w:pPr>
      <w:widowControl w:val="0"/>
      <w:tabs>
        <w:tab w:val="left" w:pos="851"/>
      </w:tabs>
      <w:autoSpaceDE w:val="0"/>
      <w:autoSpaceDN w:val="0"/>
      <w:adjustRightInd w:val="0"/>
      <w:spacing w:before="60" w:after="120" w:line="240" w:lineRule="auto"/>
      <w:ind w:left="283" w:firstLine="284"/>
      <w:jc w:val="both"/>
    </w:pPr>
    <w:rPr>
      <w:rFonts w:ascii="Times New Roman" w:eastAsia="Times New Roman" w:hAnsi="Times New Roman" w:cs="Times New Roman"/>
      <w:sz w:val="24"/>
      <w:szCs w:val="24"/>
      <w:lang w:val="gl-ES"/>
    </w:rPr>
  </w:style>
  <w:style w:type="character" w:customStyle="1" w:styleId="SangradetextonormalCar">
    <w:name w:val="Sangría de texto normal Car"/>
    <w:basedOn w:val="Fuentedeprrafopredeter"/>
    <w:link w:val="Sangradetextonormal"/>
    <w:uiPriority w:val="99"/>
    <w:rsid w:val="00495306"/>
    <w:rPr>
      <w:rFonts w:ascii="Times New Roman" w:eastAsia="Times New Roman" w:hAnsi="Times New Roman" w:cs="Times New Roman"/>
      <w:sz w:val="24"/>
      <w:szCs w:val="24"/>
      <w:lang w:val="gl-ES" w:eastAsia="es-ES"/>
    </w:rPr>
  </w:style>
  <w:style w:type="paragraph" w:styleId="Subttulo">
    <w:name w:val="Subtitle"/>
    <w:basedOn w:val="Normal"/>
    <w:next w:val="Normal"/>
    <w:link w:val="SubttuloCar"/>
    <w:uiPriority w:val="99"/>
    <w:qFormat/>
    <w:rsid w:val="00495306"/>
    <w:pPr>
      <w:widowControl w:val="0"/>
      <w:numPr>
        <w:ilvl w:val="1"/>
      </w:numPr>
      <w:tabs>
        <w:tab w:val="left" w:pos="851"/>
      </w:tabs>
      <w:autoSpaceDE w:val="0"/>
      <w:autoSpaceDN w:val="0"/>
      <w:adjustRightInd w:val="0"/>
      <w:spacing w:before="60" w:after="60" w:line="240" w:lineRule="auto"/>
      <w:ind w:left="907" w:firstLine="284"/>
      <w:jc w:val="both"/>
    </w:pPr>
    <w:rPr>
      <w:rFonts w:ascii="Cambria" w:eastAsia="Times New Roman" w:hAnsi="Cambria" w:cs="Times New Roman"/>
      <w:i/>
      <w:iCs/>
      <w:color w:val="4F81BD"/>
      <w:spacing w:val="15"/>
      <w:sz w:val="24"/>
      <w:szCs w:val="24"/>
      <w:lang w:val="gl-ES"/>
    </w:rPr>
  </w:style>
  <w:style w:type="character" w:customStyle="1" w:styleId="SubttuloCar">
    <w:name w:val="Subtítulo Car"/>
    <w:basedOn w:val="Fuentedeprrafopredeter"/>
    <w:link w:val="Subttulo"/>
    <w:uiPriority w:val="99"/>
    <w:rsid w:val="00495306"/>
    <w:rPr>
      <w:rFonts w:ascii="Cambria" w:eastAsia="Times New Roman" w:hAnsi="Cambria" w:cs="Times New Roman"/>
      <w:i/>
      <w:iCs/>
      <w:color w:val="4F81BD"/>
      <w:spacing w:val="15"/>
      <w:sz w:val="24"/>
      <w:szCs w:val="24"/>
      <w:lang w:val="gl-ES" w:eastAsia="es-ES"/>
    </w:rPr>
  </w:style>
  <w:style w:type="character" w:styleId="Textoennegrita">
    <w:name w:val="Strong"/>
    <w:basedOn w:val="Fuentedeprrafopredeter"/>
    <w:uiPriority w:val="99"/>
    <w:qFormat/>
    <w:rsid w:val="00412864"/>
    <w:rPr>
      <w:rFonts w:cs="Times New Roman"/>
      <w:b/>
      <w:bCs/>
    </w:rPr>
  </w:style>
  <w:style w:type="character" w:customStyle="1" w:styleId="apple-converted-space">
    <w:name w:val="apple-converted-space"/>
    <w:uiPriority w:val="99"/>
    <w:rsid w:val="00412864"/>
  </w:style>
  <w:style w:type="character" w:customStyle="1" w:styleId="ttp1Car">
    <w:name w:val="ttp1 Car"/>
    <w:link w:val="ttp1"/>
    <w:uiPriority w:val="99"/>
    <w:locked/>
    <w:rsid w:val="00CD436B"/>
    <w:rPr>
      <w:rFonts w:ascii="Calibri" w:eastAsia="Calibri" w:hAnsi="Calibri" w:cs="Times New Roman"/>
    </w:rPr>
  </w:style>
  <w:style w:type="paragraph" w:customStyle="1" w:styleId="p1">
    <w:name w:val="p1"/>
    <w:link w:val="p1CarCar"/>
    <w:rsid w:val="00617B82"/>
    <w:pPr>
      <w:numPr>
        <w:numId w:val="41"/>
      </w:numPr>
      <w:tabs>
        <w:tab w:val="left" w:pos="1191"/>
      </w:tabs>
      <w:spacing w:before="60" w:after="60" w:line="240" w:lineRule="auto"/>
      <w:jc w:val="both"/>
    </w:pPr>
    <w:rPr>
      <w:rFonts w:ascii="Times New Roman" w:eastAsia="Times New Roman" w:hAnsi="Times New Roman" w:cs="Times New Roman"/>
      <w:sz w:val="24"/>
      <w:szCs w:val="24"/>
    </w:rPr>
  </w:style>
  <w:style w:type="character" w:customStyle="1" w:styleId="p1CarCar">
    <w:name w:val="p1 Car Car"/>
    <w:basedOn w:val="Fuentedeprrafopredeter"/>
    <w:link w:val="p1"/>
    <w:rsid w:val="00617B82"/>
    <w:rPr>
      <w:rFonts w:ascii="Times New Roman" w:eastAsia="Times New Roman" w:hAnsi="Times New Roman" w:cs="Times New Roman"/>
      <w:sz w:val="24"/>
      <w:szCs w:val="24"/>
    </w:rPr>
  </w:style>
  <w:style w:type="character" w:styleId="nfasis">
    <w:name w:val="Emphasis"/>
    <w:basedOn w:val="Fuentedeprrafopredeter"/>
    <w:uiPriority w:val="20"/>
    <w:qFormat/>
    <w:rsid w:val="004A17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57DA5-FEDB-457F-8AAD-FC356696B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28702</Words>
  <Characters>157861</Characters>
  <Application>Microsoft Office Word</Application>
  <DocSecurity>4</DocSecurity>
  <Lines>1315</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2</cp:revision>
  <cp:lastPrinted>2016-06-03T16:54:00Z</cp:lastPrinted>
  <dcterms:created xsi:type="dcterms:W3CDTF">2018-12-17T12:59:00Z</dcterms:created>
  <dcterms:modified xsi:type="dcterms:W3CDTF">2018-12-17T12:59:00Z</dcterms:modified>
</cp:coreProperties>
</file>